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23FE7" w14:textId="77777777" w:rsidR="00055CA1" w:rsidRDefault="00055CA1" w:rsidP="008F47F2">
      <w:pPr>
        <w:spacing w:line="14" w:lineRule="exact"/>
      </w:pPr>
    </w:p>
    <w:p w14:paraId="6DFA6ED6" w14:textId="77777777" w:rsidR="00055CA1" w:rsidRPr="00055CA1" w:rsidRDefault="00055CA1" w:rsidP="00055CA1"/>
    <w:p w14:paraId="3B7AF37D" w14:textId="77777777" w:rsidR="00055CA1" w:rsidRPr="00055CA1" w:rsidRDefault="00055CA1" w:rsidP="00055CA1"/>
    <w:p w14:paraId="76DBE40A" w14:textId="77777777" w:rsidR="00055CA1" w:rsidRDefault="00055CA1" w:rsidP="00055CA1"/>
    <w:p w14:paraId="6CC84778" w14:textId="77777777" w:rsidR="00055CA1" w:rsidRPr="00EA73B1" w:rsidRDefault="00055CA1" w:rsidP="00055CA1">
      <w:pPr>
        <w:tabs>
          <w:tab w:val="left" w:pos="1890"/>
        </w:tabs>
        <w:jc w:val="center"/>
        <w:rPr>
          <w:sz w:val="40"/>
        </w:rPr>
      </w:pPr>
      <w:r w:rsidRPr="00EA73B1">
        <w:rPr>
          <w:sz w:val="40"/>
        </w:rPr>
        <w:t>Guide til feedback</w:t>
      </w:r>
      <w:r w:rsidR="00B9763A">
        <w:rPr>
          <w:sz w:val="40"/>
        </w:rPr>
        <w:t xml:space="preserve"> (ATU Seminar U)</w:t>
      </w:r>
    </w:p>
    <w:p w14:paraId="5A6ABFE7" w14:textId="77777777" w:rsidR="00055CA1" w:rsidRDefault="00055CA1" w:rsidP="00055CA1">
      <w:pPr>
        <w:tabs>
          <w:tab w:val="left" w:pos="1890"/>
        </w:tabs>
        <w:jc w:val="center"/>
        <w:rPr>
          <w:sz w:val="32"/>
        </w:rPr>
      </w:pPr>
    </w:p>
    <w:p w14:paraId="4C50DDC1" w14:textId="77777777" w:rsidR="00055CA1" w:rsidRDefault="00055CA1" w:rsidP="00055CA1">
      <w:pPr>
        <w:tabs>
          <w:tab w:val="left" w:pos="1890"/>
        </w:tabs>
        <w:jc w:val="center"/>
        <w:rPr>
          <w:rFonts w:ascii="Ink Free" w:hAnsi="Ink Free"/>
          <w:i/>
          <w:sz w:val="24"/>
        </w:rPr>
      </w:pPr>
      <w:r w:rsidRPr="00055CA1">
        <w:rPr>
          <w:rFonts w:ascii="Ink Free" w:hAnsi="Ink Free"/>
          <w:i/>
          <w:sz w:val="24"/>
        </w:rPr>
        <w:t>”Review for others as you would have others review for you“</w:t>
      </w:r>
    </w:p>
    <w:p w14:paraId="555810F9" w14:textId="77777777" w:rsidR="00055CA1" w:rsidRPr="00400360" w:rsidRDefault="00055CA1" w:rsidP="00055CA1">
      <w:pPr>
        <w:tabs>
          <w:tab w:val="left" w:pos="1890"/>
        </w:tabs>
        <w:jc w:val="center"/>
        <w:rPr>
          <w:rStyle w:val="A2"/>
          <w:lang w:val="da-DK"/>
        </w:rPr>
      </w:pPr>
      <w:r>
        <w:tab/>
      </w:r>
      <w:r>
        <w:tab/>
      </w:r>
      <w:r>
        <w:tab/>
      </w:r>
      <w:r>
        <w:tab/>
      </w:r>
      <w:r>
        <w:tab/>
        <w:t xml:space="preserve"> </w:t>
      </w:r>
      <w:r w:rsidRPr="00400360">
        <w:rPr>
          <w:rStyle w:val="A2"/>
          <w:lang w:val="da-DK"/>
        </w:rPr>
        <w:t>- McPeek et al., 2009</w:t>
      </w:r>
    </w:p>
    <w:p w14:paraId="2E9014D2" w14:textId="77777777" w:rsidR="00055CA1" w:rsidRPr="00400360" w:rsidRDefault="00055CA1" w:rsidP="00055CA1">
      <w:pPr>
        <w:tabs>
          <w:tab w:val="left" w:pos="1890"/>
        </w:tabs>
        <w:jc w:val="center"/>
        <w:rPr>
          <w:rStyle w:val="A2"/>
          <w:lang w:val="da-DK"/>
        </w:rPr>
      </w:pPr>
    </w:p>
    <w:p w14:paraId="687B997F" w14:textId="77777777" w:rsidR="00EA73B1" w:rsidRDefault="00EA73B1" w:rsidP="00055CA1">
      <w:pPr>
        <w:tabs>
          <w:tab w:val="left" w:pos="1890"/>
        </w:tabs>
        <w:rPr>
          <w:sz w:val="22"/>
          <w:lang w:val="da-DK"/>
        </w:rPr>
      </w:pPr>
    </w:p>
    <w:p w14:paraId="68BC9BD7" w14:textId="77777777" w:rsidR="00EA73B1" w:rsidRDefault="00055CA1" w:rsidP="00055CA1">
      <w:pPr>
        <w:tabs>
          <w:tab w:val="left" w:pos="1890"/>
        </w:tabs>
        <w:rPr>
          <w:sz w:val="22"/>
          <w:lang w:val="da-DK"/>
        </w:rPr>
      </w:pPr>
      <w:r w:rsidRPr="00EA73B1">
        <w:rPr>
          <w:sz w:val="22"/>
          <w:lang w:val="da-DK"/>
        </w:rPr>
        <w:t>Det kan være svært at skabe et overblik over en tekst, så man kan give</w:t>
      </w:r>
      <w:r w:rsidR="00066FB5">
        <w:rPr>
          <w:sz w:val="22"/>
          <w:lang w:val="da-DK"/>
        </w:rPr>
        <w:t xml:space="preserve"> god</w:t>
      </w:r>
      <w:r w:rsidRPr="00EA73B1">
        <w:rPr>
          <w:sz w:val="22"/>
          <w:lang w:val="da-DK"/>
        </w:rPr>
        <w:t xml:space="preserve"> feedback, hvis man har</w:t>
      </w:r>
      <w:r w:rsidR="00066FB5">
        <w:rPr>
          <w:sz w:val="22"/>
          <w:lang w:val="da-DK"/>
        </w:rPr>
        <w:t xml:space="preserve"> kun é</w:t>
      </w:r>
      <w:r w:rsidRPr="00EA73B1">
        <w:rPr>
          <w:sz w:val="22"/>
          <w:lang w:val="da-DK"/>
        </w:rPr>
        <w:t xml:space="preserve">n gennemlæsning. </w:t>
      </w:r>
      <w:r w:rsidR="00EA73B1" w:rsidRPr="00EA73B1">
        <w:rPr>
          <w:sz w:val="22"/>
          <w:lang w:val="da-DK"/>
        </w:rPr>
        <w:t xml:space="preserve">Det er derfor en god idé at lave flere gennemlæsninger med </w:t>
      </w:r>
      <w:r w:rsidR="00EA73B1">
        <w:rPr>
          <w:sz w:val="22"/>
          <w:lang w:val="da-DK"/>
        </w:rPr>
        <w:t>forskellige fokusområde. Den her guide kan bruges, som en</w:t>
      </w:r>
      <w:r w:rsidR="00066FB5">
        <w:rPr>
          <w:sz w:val="22"/>
          <w:lang w:val="da-DK"/>
        </w:rPr>
        <w:t xml:space="preserve"> skabelon til at give</w:t>
      </w:r>
      <w:r w:rsidR="00EA73B1">
        <w:rPr>
          <w:sz w:val="22"/>
          <w:lang w:val="da-DK"/>
        </w:rPr>
        <w:t xml:space="preserve"> omfattende feedback. Den er baseret på den guide </w:t>
      </w:r>
      <w:r w:rsidR="00EA73B1">
        <w:rPr>
          <w:i/>
          <w:sz w:val="22"/>
          <w:lang w:val="da-DK"/>
        </w:rPr>
        <w:t xml:space="preserve">Nature </w:t>
      </w:r>
      <w:r w:rsidR="00EA73B1">
        <w:rPr>
          <w:sz w:val="22"/>
          <w:lang w:val="da-DK"/>
        </w:rPr>
        <w:t xml:space="preserve">har lavet til </w:t>
      </w:r>
      <w:r w:rsidR="00EA73B1">
        <w:rPr>
          <w:i/>
          <w:sz w:val="22"/>
          <w:lang w:val="da-DK"/>
        </w:rPr>
        <w:t>peer-review</w:t>
      </w:r>
      <w:r w:rsidR="00EA73B1">
        <w:rPr>
          <w:sz w:val="22"/>
          <w:lang w:val="da-DK"/>
        </w:rPr>
        <w:t>.</w:t>
      </w:r>
    </w:p>
    <w:p w14:paraId="26B366DE" w14:textId="77777777" w:rsidR="00EA73B1" w:rsidRDefault="00EA73B1" w:rsidP="00055CA1">
      <w:pPr>
        <w:tabs>
          <w:tab w:val="left" w:pos="1890"/>
        </w:tabs>
        <w:rPr>
          <w:sz w:val="22"/>
          <w:lang w:val="da-DK"/>
        </w:rPr>
      </w:pPr>
    </w:p>
    <w:p w14:paraId="4B7E0B5E" w14:textId="77777777" w:rsidR="00C744BB" w:rsidRDefault="00EA73B1" w:rsidP="00055CA1">
      <w:pPr>
        <w:tabs>
          <w:tab w:val="left" w:pos="1890"/>
        </w:tabs>
        <w:rPr>
          <w:sz w:val="22"/>
          <w:lang w:val="da-DK"/>
        </w:rPr>
      </w:pPr>
      <w:r>
        <w:rPr>
          <w:sz w:val="22"/>
          <w:lang w:val="da-DK"/>
        </w:rPr>
        <w:t xml:space="preserve">Du skal læse </w:t>
      </w:r>
      <w:r w:rsidR="00C744BB">
        <w:rPr>
          <w:sz w:val="22"/>
          <w:lang w:val="da-DK"/>
        </w:rPr>
        <w:t>dine holdkammeraters bidrag</w:t>
      </w:r>
      <w:r>
        <w:rPr>
          <w:sz w:val="22"/>
          <w:lang w:val="da-DK"/>
        </w:rPr>
        <w:t xml:space="preserve"> 3 gange med </w:t>
      </w:r>
      <w:r w:rsidR="00C744BB">
        <w:rPr>
          <w:sz w:val="22"/>
          <w:lang w:val="da-DK"/>
        </w:rPr>
        <w:t>forskelligt fokuspunkt:</w:t>
      </w:r>
    </w:p>
    <w:p w14:paraId="3D87023F" w14:textId="77777777" w:rsidR="00055CA1" w:rsidRPr="00C744BB" w:rsidRDefault="00C744BB" w:rsidP="00C744BB">
      <w:pPr>
        <w:pStyle w:val="Listeafsnit"/>
        <w:numPr>
          <w:ilvl w:val="0"/>
          <w:numId w:val="17"/>
        </w:numPr>
        <w:tabs>
          <w:tab w:val="left" w:pos="1890"/>
        </w:tabs>
        <w:rPr>
          <w:sz w:val="22"/>
          <w:lang w:val="da-DK"/>
        </w:rPr>
      </w:pPr>
      <w:r>
        <w:rPr>
          <w:sz w:val="22"/>
          <w:lang w:val="da-DK"/>
        </w:rPr>
        <w:t xml:space="preserve">Første gang: </w:t>
      </w:r>
      <w:r>
        <w:rPr>
          <w:b/>
          <w:sz w:val="22"/>
          <w:lang w:val="da-DK"/>
        </w:rPr>
        <w:t>Overblikket</w:t>
      </w:r>
    </w:p>
    <w:p w14:paraId="7F6DF057" w14:textId="77777777" w:rsidR="00C744BB" w:rsidRPr="00C744BB" w:rsidRDefault="00C744BB" w:rsidP="00C744BB">
      <w:pPr>
        <w:pStyle w:val="Listeafsnit"/>
        <w:numPr>
          <w:ilvl w:val="0"/>
          <w:numId w:val="17"/>
        </w:numPr>
        <w:tabs>
          <w:tab w:val="left" w:pos="1890"/>
        </w:tabs>
        <w:rPr>
          <w:sz w:val="22"/>
          <w:lang w:val="da-DK"/>
        </w:rPr>
      </w:pPr>
      <w:r>
        <w:rPr>
          <w:sz w:val="22"/>
          <w:lang w:val="da-DK"/>
        </w:rPr>
        <w:t xml:space="preserve">Anden gang: </w:t>
      </w:r>
      <w:r w:rsidR="00B9763A">
        <w:rPr>
          <w:b/>
          <w:sz w:val="22"/>
          <w:lang w:val="da-DK"/>
        </w:rPr>
        <w:t>Det faglige indhold</w:t>
      </w:r>
    </w:p>
    <w:p w14:paraId="37AA486B" w14:textId="77777777" w:rsidR="00C744BB" w:rsidRPr="00C744BB" w:rsidRDefault="00C744BB" w:rsidP="00C744BB">
      <w:pPr>
        <w:pStyle w:val="Listeafsnit"/>
        <w:numPr>
          <w:ilvl w:val="0"/>
          <w:numId w:val="17"/>
        </w:numPr>
        <w:tabs>
          <w:tab w:val="left" w:pos="1890"/>
        </w:tabs>
        <w:rPr>
          <w:sz w:val="22"/>
          <w:lang w:val="da-DK"/>
        </w:rPr>
      </w:pPr>
      <w:r>
        <w:rPr>
          <w:sz w:val="22"/>
          <w:lang w:val="da-DK"/>
        </w:rPr>
        <w:t xml:space="preserve">Tredje gang: </w:t>
      </w:r>
      <w:r w:rsidR="00B9763A">
        <w:rPr>
          <w:b/>
          <w:sz w:val="22"/>
          <w:lang w:val="da-DK"/>
        </w:rPr>
        <w:t>Formidling</w:t>
      </w:r>
    </w:p>
    <w:p w14:paraId="1AA912CE" w14:textId="77777777" w:rsidR="00C744BB" w:rsidRPr="00C744BB" w:rsidRDefault="00C744BB" w:rsidP="00C744BB">
      <w:pPr>
        <w:pStyle w:val="Listeafsnit"/>
        <w:tabs>
          <w:tab w:val="left" w:pos="1890"/>
        </w:tabs>
        <w:ind w:left="770"/>
        <w:rPr>
          <w:sz w:val="22"/>
          <w:lang w:val="da-DK"/>
        </w:rPr>
      </w:pPr>
    </w:p>
    <w:p w14:paraId="63432BD2" w14:textId="77777777" w:rsidR="004049AC" w:rsidRDefault="00C744BB" w:rsidP="00C744BB">
      <w:pPr>
        <w:tabs>
          <w:tab w:val="left" w:pos="1890"/>
        </w:tabs>
        <w:rPr>
          <w:sz w:val="22"/>
          <w:lang w:val="da-DK"/>
        </w:rPr>
      </w:pPr>
      <w:r>
        <w:rPr>
          <w:sz w:val="22"/>
          <w:lang w:val="da-DK"/>
        </w:rPr>
        <w:t>Til hver gennemlæsning kan du bruge skabelonen til at lave noter til dig selv. Når du så har været i gennem de tre fokusområder</w:t>
      </w:r>
      <w:r w:rsidR="004049AC">
        <w:rPr>
          <w:sz w:val="22"/>
          <w:lang w:val="da-DK"/>
        </w:rPr>
        <w:t>,</w:t>
      </w:r>
      <w:r>
        <w:rPr>
          <w:sz w:val="22"/>
          <w:lang w:val="da-DK"/>
        </w:rPr>
        <w:t xml:space="preserve"> </w:t>
      </w:r>
      <w:r w:rsidR="004049AC">
        <w:rPr>
          <w:sz w:val="22"/>
          <w:lang w:val="da-DK"/>
        </w:rPr>
        <w:t xml:space="preserve">opsummerer du den feedback, som du vil give din holdkammerat, i en række punkter. </w:t>
      </w:r>
    </w:p>
    <w:p w14:paraId="22F4FFF7" w14:textId="77777777" w:rsidR="004049AC" w:rsidRDefault="004049AC" w:rsidP="00C744BB">
      <w:pPr>
        <w:tabs>
          <w:tab w:val="left" w:pos="1890"/>
        </w:tabs>
        <w:rPr>
          <w:sz w:val="22"/>
          <w:lang w:val="da-DK"/>
        </w:rPr>
      </w:pPr>
    </w:p>
    <w:p w14:paraId="2C0C770E" w14:textId="77777777" w:rsidR="004049AC" w:rsidRDefault="004049AC" w:rsidP="00C744BB">
      <w:pPr>
        <w:tabs>
          <w:tab w:val="left" w:pos="1890"/>
        </w:tabs>
        <w:rPr>
          <w:sz w:val="22"/>
          <w:lang w:val="da-DK"/>
        </w:rPr>
      </w:pPr>
    </w:p>
    <w:p w14:paraId="75402322" w14:textId="77777777" w:rsidR="004049AC" w:rsidRDefault="004049AC" w:rsidP="00C744BB">
      <w:pPr>
        <w:tabs>
          <w:tab w:val="left" w:pos="1890"/>
        </w:tabs>
        <w:rPr>
          <w:b/>
          <w:sz w:val="28"/>
          <w:lang w:val="da-DK"/>
        </w:rPr>
      </w:pPr>
      <w:r>
        <w:rPr>
          <w:sz w:val="28"/>
          <w:lang w:val="da-DK"/>
        </w:rPr>
        <w:t xml:space="preserve">Første gennemlæsning: </w:t>
      </w:r>
      <w:r>
        <w:rPr>
          <w:b/>
          <w:sz w:val="28"/>
          <w:lang w:val="da-DK"/>
        </w:rPr>
        <w:t>Overblikket</w:t>
      </w:r>
    </w:p>
    <w:p w14:paraId="3890C165" w14:textId="77777777" w:rsidR="004049AC" w:rsidRDefault="004049AC" w:rsidP="00C744BB">
      <w:pPr>
        <w:tabs>
          <w:tab w:val="left" w:pos="1890"/>
        </w:tabs>
        <w:rPr>
          <w:sz w:val="22"/>
          <w:lang w:val="da-DK"/>
        </w:rPr>
      </w:pPr>
    </w:p>
    <w:p w14:paraId="245804DA" w14:textId="77777777" w:rsidR="00DD7125" w:rsidRDefault="00B9763A" w:rsidP="00C744BB">
      <w:pPr>
        <w:tabs>
          <w:tab w:val="left" w:pos="1890"/>
        </w:tabs>
        <w:rPr>
          <w:sz w:val="22"/>
          <w:lang w:val="da-DK"/>
        </w:rPr>
      </w:pPr>
      <w:r>
        <w:rPr>
          <w:sz w:val="22"/>
          <w:lang w:val="da-DK"/>
        </w:rPr>
        <w:t>Første gang du læser teksten, skal du danne et overblik over indholdet.</w:t>
      </w:r>
      <w:r w:rsidR="004049AC" w:rsidRPr="004049AC">
        <w:rPr>
          <w:noProof/>
          <w:sz w:val="22"/>
          <w:lang w:val="en-US" w:eastAsia="en-US"/>
        </w:rPr>
        <mc:AlternateContent>
          <mc:Choice Requires="wps">
            <w:drawing>
              <wp:anchor distT="45720" distB="45720" distL="114300" distR="114300" simplePos="0" relativeHeight="251659264" behindDoc="0" locked="0" layoutInCell="1" allowOverlap="1" wp14:anchorId="02D3BD09" wp14:editId="1007B24D">
                <wp:simplePos x="0" y="0"/>
                <wp:positionH relativeFrom="margin">
                  <wp:align>right</wp:align>
                </wp:positionH>
                <wp:positionV relativeFrom="paragraph">
                  <wp:posOffset>363855</wp:posOffset>
                </wp:positionV>
                <wp:extent cx="6172200" cy="1404620"/>
                <wp:effectExtent l="0" t="0" r="1905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solidFill>
                            <a:srgbClr val="000000"/>
                          </a:solidFill>
                          <a:miter lim="800000"/>
                          <a:headEnd/>
                          <a:tailEnd/>
                        </a:ln>
                      </wps:spPr>
                      <wps:txbx>
                        <w:txbxContent>
                          <w:p w14:paraId="35915939" w14:textId="77777777" w:rsidR="004049AC" w:rsidRDefault="00DD7125">
                            <w:pPr>
                              <w:rPr>
                                <w:b/>
                                <w:lang w:val="da-DK"/>
                              </w:rPr>
                            </w:pPr>
                            <w:r>
                              <w:rPr>
                                <w:b/>
                                <w:lang w:val="da-DK"/>
                              </w:rPr>
                              <w:t>Hvad er formålet med projektet?</w:t>
                            </w:r>
                          </w:p>
                          <w:p w14:paraId="2418C310" w14:textId="77777777" w:rsidR="00DD7125" w:rsidRDefault="00DD7125">
                            <w:pPr>
                              <w:rPr>
                                <w:b/>
                                <w:lang w:val="da-DK"/>
                              </w:rPr>
                            </w:pPr>
                          </w:p>
                          <w:p w14:paraId="6500111B" w14:textId="77777777" w:rsidR="00DD7125" w:rsidRDefault="00DD7125">
                            <w:pPr>
                              <w:rPr>
                                <w:b/>
                                <w:lang w:val="da-DK"/>
                              </w:rPr>
                            </w:pPr>
                          </w:p>
                          <w:p w14:paraId="4E9D1FE9" w14:textId="77777777" w:rsidR="00DD7125" w:rsidRDefault="00DD7125">
                            <w:pPr>
                              <w:rPr>
                                <w:b/>
                                <w:lang w:val="da-DK"/>
                              </w:rPr>
                            </w:pPr>
                            <w:r>
                              <w:rPr>
                                <w:b/>
                                <w:lang w:val="da-DK"/>
                              </w:rPr>
                              <w:t xml:space="preserve">Er formålet tydeligt? </w:t>
                            </w:r>
                          </w:p>
                          <w:p w14:paraId="7CDE0515" w14:textId="77777777" w:rsidR="00DD7125" w:rsidRPr="00DD7125" w:rsidRDefault="00DD7125" w:rsidP="00DD7125">
                            <w:pPr>
                              <w:jc w:val="center"/>
                              <w:rPr>
                                <w:color w:val="FF0000"/>
                                <w:sz w:val="28"/>
                                <w:lang w:val="da-DK"/>
                              </w:rPr>
                            </w:pPr>
                            <w:r>
                              <w:rPr>
                                <w:color w:val="00B050"/>
                                <w:sz w:val="28"/>
                                <w:lang w:val="da-DK"/>
                              </w:rPr>
                              <w:t>JA</w:t>
                            </w:r>
                            <w:r>
                              <w:rPr>
                                <w:color w:val="00B050"/>
                                <w:sz w:val="28"/>
                                <w:lang w:val="da-DK"/>
                              </w:rPr>
                              <w:tab/>
                            </w:r>
                            <w:r>
                              <w:rPr>
                                <w:color w:val="00B050"/>
                                <w:sz w:val="28"/>
                                <w:lang w:val="da-DK"/>
                              </w:rPr>
                              <w:tab/>
                            </w:r>
                            <w:r>
                              <w:rPr>
                                <w:color w:val="00B050"/>
                                <w:sz w:val="28"/>
                                <w:lang w:val="da-DK"/>
                              </w:rPr>
                              <w:tab/>
                            </w:r>
                            <w:r>
                              <w:rPr>
                                <w:color w:val="FF0000"/>
                                <w:sz w:val="28"/>
                                <w:lang w:val="da-DK"/>
                              </w:rPr>
                              <w:t>NEJ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D3BD09" id="_x0000_t202" coordsize="21600,21600" o:spt="202" path="m,l,21600r21600,l21600,xe">
                <v:stroke joinstyle="miter"/>
                <v:path gradientshapeok="t" o:connecttype="rect"/>
              </v:shapetype>
              <v:shape id="Tekstfelt 2" o:spid="_x0000_s1026" type="#_x0000_t202" style="position:absolute;margin-left:434.8pt;margin-top:28.65pt;width:486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">
                <v:textbox style="mso-fit-shape-to-text:t">
                  <w:txbxContent>
                    <w:p w14:paraId="35915939" w14:textId="77777777" w:rsidR="004049AC" w:rsidRDefault="00DD7125">
                      <w:pPr>
                        <w:rPr>
                          <w:b/>
                          <w:lang w:val="da-DK"/>
                        </w:rPr>
                      </w:pPr>
                      <w:r>
                        <w:rPr>
                          <w:b/>
                          <w:lang w:val="da-DK"/>
                        </w:rPr>
                        <w:t>Hvad er formålet med projektet?</w:t>
                      </w:r>
                    </w:p>
                    <w:p w14:paraId="2418C310" w14:textId="77777777" w:rsidR="00DD7125" w:rsidRDefault="00DD7125">
                      <w:pPr>
                        <w:rPr>
                          <w:b/>
                          <w:lang w:val="da-DK"/>
                        </w:rPr>
                      </w:pPr>
                    </w:p>
                    <w:p w14:paraId="6500111B" w14:textId="77777777" w:rsidR="00DD7125" w:rsidRDefault="00DD7125">
                      <w:pPr>
                        <w:rPr>
                          <w:b/>
                          <w:lang w:val="da-DK"/>
                        </w:rPr>
                      </w:pPr>
                    </w:p>
                    <w:p w14:paraId="4E9D1FE9" w14:textId="77777777" w:rsidR="00DD7125" w:rsidRDefault="00DD7125">
                      <w:pPr>
                        <w:rPr>
                          <w:b/>
                          <w:lang w:val="da-DK"/>
                        </w:rPr>
                      </w:pPr>
                      <w:r>
                        <w:rPr>
                          <w:b/>
                          <w:lang w:val="da-DK"/>
                        </w:rPr>
                        <w:t xml:space="preserve">Er formålet tydeligt? </w:t>
                      </w:r>
                    </w:p>
                    <w:p w14:paraId="7CDE0515" w14:textId="77777777" w:rsidR="00DD7125" w:rsidRPr="00DD7125" w:rsidRDefault="00DD7125" w:rsidP="00DD7125">
                      <w:pPr>
                        <w:jc w:val="center"/>
                        <w:rPr>
                          <w:color w:val="FF0000"/>
                          <w:sz w:val="28"/>
                          <w:lang w:val="da-DK"/>
                        </w:rPr>
                      </w:pPr>
                      <w:r>
                        <w:rPr>
                          <w:color w:val="00B050"/>
                          <w:sz w:val="28"/>
                          <w:lang w:val="da-DK"/>
                        </w:rPr>
                        <w:t>JA</w:t>
                      </w:r>
                      <w:r>
                        <w:rPr>
                          <w:color w:val="00B050"/>
                          <w:sz w:val="28"/>
                          <w:lang w:val="da-DK"/>
                        </w:rPr>
                        <w:tab/>
                      </w:r>
                      <w:r>
                        <w:rPr>
                          <w:color w:val="00B050"/>
                          <w:sz w:val="28"/>
                          <w:lang w:val="da-DK"/>
                        </w:rPr>
                        <w:tab/>
                      </w:r>
                      <w:r>
                        <w:rPr>
                          <w:color w:val="00B050"/>
                          <w:sz w:val="28"/>
                          <w:lang w:val="da-DK"/>
                        </w:rPr>
                        <w:tab/>
                      </w:r>
                      <w:r>
                        <w:rPr>
                          <w:color w:val="FF0000"/>
                          <w:sz w:val="28"/>
                          <w:lang w:val="da-DK"/>
                        </w:rPr>
                        <w:t>NEJ</w:t>
                      </w:r>
                    </w:p>
                  </w:txbxContent>
                </v:textbox>
                <w10:wrap type="square" anchorx="margin"/>
              </v:shape>
            </w:pict>
          </mc:Fallback>
        </mc:AlternateContent>
      </w:r>
    </w:p>
    <w:p w14:paraId="5FBEEBC5" w14:textId="77777777" w:rsidR="00DD7125" w:rsidRDefault="00DD7125" w:rsidP="00DD7125">
      <w:pPr>
        <w:rPr>
          <w:i/>
          <w:sz w:val="22"/>
          <w:lang w:val="da-DK"/>
        </w:rPr>
      </w:pPr>
      <w:r w:rsidRPr="00DD7125">
        <w:rPr>
          <w:sz w:val="22"/>
          <w:lang w:val="da-DK"/>
        </w:rPr>
        <w:t>Forklaring:</w:t>
      </w:r>
      <w:r>
        <w:rPr>
          <w:i/>
          <w:sz w:val="22"/>
          <w:lang w:val="da-DK"/>
        </w:rPr>
        <w:t xml:space="preserve"> Det skal altid være klart og tydeligt ved en første (hurtig) gennemlæsning, hvad formålet med projektet er. </w:t>
      </w:r>
    </w:p>
    <w:p w14:paraId="3A67D6D5" w14:textId="77777777" w:rsidR="00DD7125" w:rsidRPr="00DD7125" w:rsidRDefault="00DD7125" w:rsidP="00DD7125">
      <w:pPr>
        <w:rPr>
          <w:i/>
          <w:sz w:val="22"/>
          <w:lang w:val="da-DK"/>
        </w:rPr>
      </w:pPr>
      <w:r w:rsidRPr="004049AC">
        <w:rPr>
          <w:noProof/>
          <w:sz w:val="22"/>
          <w:lang w:val="en-US" w:eastAsia="en-US"/>
        </w:rPr>
        <mc:AlternateContent>
          <mc:Choice Requires="wps">
            <w:drawing>
              <wp:anchor distT="45720" distB="45720" distL="114300" distR="114300" simplePos="0" relativeHeight="251661312" behindDoc="0" locked="0" layoutInCell="1" allowOverlap="1" wp14:anchorId="124FF803" wp14:editId="20EA52E0">
                <wp:simplePos x="0" y="0"/>
                <wp:positionH relativeFrom="margin">
                  <wp:posOffset>0</wp:posOffset>
                </wp:positionH>
                <wp:positionV relativeFrom="paragraph">
                  <wp:posOffset>223520</wp:posOffset>
                </wp:positionV>
                <wp:extent cx="6172200" cy="1404620"/>
                <wp:effectExtent l="0" t="0" r="19050" b="20320"/>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9525">
                          <a:solidFill>
                            <a:srgbClr val="000000"/>
                          </a:solidFill>
                          <a:miter lim="800000"/>
                          <a:headEnd/>
                          <a:tailEnd/>
                        </a:ln>
                      </wps:spPr>
                      <wps:txbx>
                        <w:txbxContent>
                          <w:p w14:paraId="0465BCE3" w14:textId="77777777" w:rsidR="00DD7125" w:rsidRDefault="00DD7125" w:rsidP="00DD7125">
                            <w:pPr>
                              <w:rPr>
                                <w:b/>
                                <w:lang w:val="da-DK"/>
                              </w:rPr>
                            </w:pPr>
                            <w:r>
                              <w:rPr>
                                <w:b/>
                                <w:lang w:val="da-DK"/>
                              </w:rPr>
                              <w:t xml:space="preserve">Hvad </w:t>
                            </w:r>
                            <w:r w:rsidR="00B9763A">
                              <w:rPr>
                                <w:b/>
                                <w:lang w:val="da-DK"/>
                              </w:rPr>
                              <w:t>var</w:t>
                            </w:r>
                            <w:r>
                              <w:rPr>
                                <w:b/>
                                <w:lang w:val="da-DK"/>
                              </w:rPr>
                              <w:t xml:space="preserve"> din viden om projektets emne</w:t>
                            </w:r>
                            <w:r w:rsidR="00304B0F">
                              <w:rPr>
                                <w:b/>
                                <w:lang w:val="da-DK"/>
                              </w:rPr>
                              <w:t xml:space="preserve"> før du </w:t>
                            </w:r>
                            <w:r w:rsidR="00B9763A">
                              <w:rPr>
                                <w:b/>
                                <w:lang w:val="da-DK"/>
                              </w:rPr>
                              <w:t xml:space="preserve">begyndte at </w:t>
                            </w:r>
                            <w:r w:rsidR="00304B0F">
                              <w:rPr>
                                <w:b/>
                                <w:lang w:val="da-DK"/>
                              </w:rPr>
                              <w:t>læs</w:t>
                            </w:r>
                            <w:r w:rsidR="00B9763A">
                              <w:rPr>
                                <w:b/>
                                <w:lang w:val="da-DK"/>
                              </w:rPr>
                              <w:t>e</w:t>
                            </w:r>
                            <w:r>
                              <w:rPr>
                                <w:b/>
                                <w:lang w:val="da-DK"/>
                              </w:rPr>
                              <w:t>?</w:t>
                            </w:r>
                          </w:p>
                          <w:p w14:paraId="4E0BFA59" w14:textId="77777777" w:rsidR="00DD7125" w:rsidRDefault="00DD7125" w:rsidP="00DD7125">
                            <w:pPr>
                              <w:rPr>
                                <w:b/>
                                <w:lang w:val="da-DK"/>
                              </w:rPr>
                            </w:pPr>
                          </w:p>
                          <w:p w14:paraId="3C9016C7" w14:textId="77777777" w:rsidR="00DD7125" w:rsidRDefault="00DD7125" w:rsidP="00DD7125">
                            <w:pPr>
                              <w:rPr>
                                <w:b/>
                                <w:lang w:val="da-DK"/>
                              </w:rPr>
                            </w:pPr>
                          </w:p>
                          <w:p w14:paraId="7EC6A017" w14:textId="77777777" w:rsidR="00DD7125" w:rsidRPr="00DD7125" w:rsidRDefault="00DD7125" w:rsidP="00DD7125">
                            <w:pPr>
                              <w:rPr>
                                <w:color w:val="FF0000"/>
                                <w:sz w:val="28"/>
                                <w:lang w:val="da-D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FF803" id="_x0000_s1027" type="#_x0000_t202" style="position:absolute;margin-left:0;margin-top:17.6pt;width:48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">
                <v:textbox style="mso-fit-shape-to-text:t">
                  <w:txbxContent>
                    <w:p w14:paraId="0465BCE3" w14:textId="77777777" w:rsidR="00DD7125" w:rsidRDefault="00DD7125" w:rsidP="00DD7125">
                      <w:pPr>
                        <w:rPr>
                          <w:b/>
                          <w:lang w:val="da-DK"/>
                        </w:rPr>
                      </w:pPr>
                      <w:r>
                        <w:rPr>
                          <w:b/>
                          <w:lang w:val="da-DK"/>
                        </w:rPr>
                        <w:t xml:space="preserve">Hvad </w:t>
                      </w:r>
                      <w:r w:rsidR="00B9763A">
                        <w:rPr>
                          <w:b/>
                          <w:lang w:val="da-DK"/>
                        </w:rPr>
                        <w:t>var</w:t>
                      </w:r>
                      <w:r>
                        <w:rPr>
                          <w:b/>
                          <w:lang w:val="da-DK"/>
                        </w:rPr>
                        <w:t xml:space="preserve"> din viden om projektets emne</w:t>
                      </w:r>
                      <w:r w:rsidR="00304B0F">
                        <w:rPr>
                          <w:b/>
                          <w:lang w:val="da-DK"/>
                        </w:rPr>
                        <w:t xml:space="preserve"> før du </w:t>
                      </w:r>
                      <w:r w:rsidR="00B9763A">
                        <w:rPr>
                          <w:b/>
                          <w:lang w:val="da-DK"/>
                        </w:rPr>
                        <w:t xml:space="preserve">begyndte at </w:t>
                      </w:r>
                      <w:r w:rsidR="00304B0F">
                        <w:rPr>
                          <w:b/>
                          <w:lang w:val="da-DK"/>
                        </w:rPr>
                        <w:t>læs</w:t>
                      </w:r>
                      <w:r w:rsidR="00B9763A">
                        <w:rPr>
                          <w:b/>
                          <w:lang w:val="da-DK"/>
                        </w:rPr>
                        <w:t>e</w:t>
                      </w:r>
                      <w:r>
                        <w:rPr>
                          <w:b/>
                          <w:lang w:val="da-DK"/>
                        </w:rPr>
                        <w:t>?</w:t>
                      </w:r>
                    </w:p>
                    <w:p w14:paraId="4E0BFA59" w14:textId="77777777" w:rsidR="00DD7125" w:rsidRDefault="00DD7125" w:rsidP="00DD7125">
                      <w:pPr>
                        <w:rPr>
                          <w:b/>
                          <w:lang w:val="da-DK"/>
                        </w:rPr>
                      </w:pPr>
                    </w:p>
                    <w:p w14:paraId="3C9016C7" w14:textId="77777777" w:rsidR="00DD7125" w:rsidRDefault="00DD7125" w:rsidP="00DD7125">
                      <w:pPr>
                        <w:rPr>
                          <w:b/>
                          <w:lang w:val="da-DK"/>
                        </w:rPr>
                      </w:pPr>
                    </w:p>
                    <w:p w14:paraId="7EC6A017" w14:textId="77777777" w:rsidR="00DD7125" w:rsidRPr="00DD7125" w:rsidRDefault="00DD7125" w:rsidP="00DD7125">
                      <w:pPr>
                        <w:rPr>
                          <w:color w:val="FF0000"/>
                          <w:sz w:val="28"/>
                          <w:lang w:val="da-DK"/>
                        </w:rPr>
                      </w:pPr>
                    </w:p>
                  </w:txbxContent>
                </v:textbox>
                <w10:wrap type="square" anchorx="margin"/>
              </v:shape>
            </w:pict>
          </mc:Fallback>
        </mc:AlternateContent>
      </w:r>
    </w:p>
    <w:p w14:paraId="3CA9834B" w14:textId="77777777" w:rsidR="00DD7125" w:rsidRPr="00DD7125" w:rsidRDefault="00DD7125" w:rsidP="00DD7125">
      <w:pPr>
        <w:rPr>
          <w:i/>
          <w:sz w:val="22"/>
          <w:lang w:val="da-DK"/>
        </w:rPr>
      </w:pPr>
      <w:r>
        <w:rPr>
          <w:sz w:val="22"/>
          <w:lang w:val="da-DK"/>
        </w:rPr>
        <w:t xml:space="preserve">Forklaring: </w:t>
      </w:r>
      <w:r>
        <w:rPr>
          <w:i/>
          <w:sz w:val="22"/>
          <w:lang w:val="da-DK"/>
        </w:rPr>
        <w:t xml:space="preserve">Man skal kende sine begrænsninger, når man giver feedback. </w:t>
      </w:r>
      <w:r w:rsidR="00304B0F">
        <w:rPr>
          <w:i/>
          <w:sz w:val="22"/>
          <w:lang w:val="da-DK"/>
        </w:rPr>
        <w:t xml:space="preserve">Måske har du aldrig hørt om emnet før, eller måske er det noget du har haft om i gymnasiet. Uanset hvad så er din feedback relevant. Du skal bare gøre dig selv og feedback-modtageren bevidst, hvad dit udgangspunkt er.  </w:t>
      </w:r>
    </w:p>
    <w:p w14:paraId="4E1EACE3" w14:textId="77777777" w:rsidR="00304B0F" w:rsidRDefault="00304B0F" w:rsidP="00DD7125">
      <w:pPr>
        <w:rPr>
          <w:sz w:val="22"/>
          <w:lang w:val="da-DK"/>
        </w:rPr>
      </w:pPr>
    </w:p>
    <w:p w14:paraId="09DB55BD" w14:textId="77777777" w:rsidR="00304B0F" w:rsidRPr="00304B0F" w:rsidRDefault="00304B0F" w:rsidP="00304B0F">
      <w:pPr>
        <w:rPr>
          <w:sz w:val="22"/>
          <w:lang w:val="da-DK"/>
        </w:rPr>
      </w:pPr>
    </w:p>
    <w:p w14:paraId="3E74DBE6" w14:textId="77777777" w:rsidR="00304B0F" w:rsidRDefault="00304B0F" w:rsidP="00304B0F">
      <w:pPr>
        <w:rPr>
          <w:sz w:val="22"/>
          <w:lang w:val="da-DK"/>
        </w:rPr>
      </w:pPr>
    </w:p>
    <w:p w14:paraId="2424CECA" w14:textId="77777777" w:rsidR="00304B0F" w:rsidRDefault="00B9763A" w:rsidP="00304B0F">
      <w:pPr>
        <w:tabs>
          <w:tab w:val="left" w:pos="1890"/>
        </w:tabs>
        <w:rPr>
          <w:b/>
          <w:sz w:val="28"/>
          <w:lang w:val="da-DK"/>
        </w:rPr>
      </w:pPr>
      <w:r>
        <w:rPr>
          <w:sz w:val="28"/>
          <w:lang w:val="da-DK"/>
        </w:rPr>
        <w:t>Anden</w:t>
      </w:r>
      <w:r w:rsidR="00304B0F">
        <w:rPr>
          <w:sz w:val="28"/>
          <w:lang w:val="da-DK"/>
        </w:rPr>
        <w:t xml:space="preserve"> gennemlæsning: </w:t>
      </w:r>
      <w:r>
        <w:rPr>
          <w:b/>
          <w:sz w:val="28"/>
          <w:lang w:val="da-DK"/>
        </w:rPr>
        <w:t>Det faglige indhold</w:t>
      </w:r>
    </w:p>
    <w:p w14:paraId="331DD2C2" w14:textId="77777777" w:rsidR="00B9763A" w:rsidRDefault="00B9763A" w:rsidP="00304B0F">
      <w:pPr>
        <w:tabs>
          <w:tab w:val="left" w:pos="1890"/>
        </w:tabs>
        <w:rPr>
          <w:b/>
          <w:sz w:val="28"/>
          <w:lang w:val="da-DK"/>
        </w:rPr>
      </w:pPr>
    </w:p>
    <w:p w14:paraId="1A2B18DF" w14:textId="77777777" w:rsidR="00B9763A" w:rsidRPr="00B9763A" w:rsidRDefault="00B9763A" w:rsidP="00304B0F">
      <w:pPr>
        <w:tabs>
          <w:tab w:val="left" w:pos="1890"/>
        </w:tabs>
        <w:rPr>
          <w:sz w:val="22"/>
          <w:lang w:val="da-DK"/>
        </w:rPr>
      </w:pPr>
      <w:r>
        <w:rPr>
          <w:sz w:val="22"/>
          <w:lang w:val="da-DK"/>
        </w:rPr>
        <w:t xml:space="preserve">Under anden gennemlæsning dykker vi ned i det faglige indhold. Skriv til hvert spørgsmål nogen stikord, om de faglige delelementer er tilstrækkeligt tilstede i teksten. </w:t>
      </w:r>
    </w:p>
    <w:p w14:paraId="0265E5ED" w14:textId="77777777" w:rsidR="004049AC" w:rsidRDefault="00B9763A" w:rsidP="00304B0F">
      <w:pPr>
        <w:rPr>
          <w:sz w:val="22"/>
          <w:lang w:val="da-DK"/>
        </w:rPr>
      </w:pPr>
      <w:r w:rsidRPr="004049AC">
        <w:rPr>
          <w:noProof/>
          <w:sz w:val="22"/>
          <w:lang w:val="en-US" w:eastAsia="en-US"/>
        </w:rPr>
        <mc:AlternateContent>
          <mc:Choice Requires="wps">
            <w:drawing>
              <wp:anchor distT="45720" distB="45720" distL="114300" distR="114300" simplePos="0" relativeHeight="251663360" behindDoc="0" locked="0" layoutInCell="1" allowOverlap="1" wp14:anchorId="587A0F4D" wp14:editId="5DA9D217">
                <wp:simplePos x="0" y="0"/>
                <wp:positionH relativeFrom="margin">
                  <wp:align>right</wp:align>
                </wp:positionH>
                <wp:positionV relativeFrom="paragraph">
                  <wp:posOffset>224790</wp:posOffset>
                </wp:positionV>
                <wp:extent cx="6172200" cy="1130300"/>
                <wp:effectExtent l="0" t="0" r="19050" b="1270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0300"/>
                        </a:xfrm>
                        <a:prstGeom prst="rect">
                          <a:avLst/>
                        </a:prstGeom>
                        <a:solidFill>
                          <a:srgbClr val="FFFFFF"/>
                        </a:solidFill>
                        <a:ln w="9525">
                          <a:solidFill>
                            <a:srgbClr val="000000"/>
                          </a:solidFill>
                          <a:miter lim="800000"/>
                          <a:headEnd/>
                          <a:tailEnd/>
                        </a:ln>
                      </wps:spPr>
                      <wps:txbx>
                        <w:txbxContent>
                          <w:p w14:paraId="6BEDCE38" w14:textId="77777777" w:rsidR="00B9763A" w:rsidRPr="00B9763A" w:rsidRDefault="00B9763A" w:rsidP="00B9763A">
                            <w:pPr>
                              <w:rPr>
                                <w:b/>
                                <w:lang w:val="da-DK"/>
                              </w:rPr>
                            </w:pPr>
                            <w:r>
                              <w:rPr>
                                <w:b/>
                                <w:lang w:val="da-DK"/>
                              </w:rPr>
                              <w:t>Er de 3 taksonomiske niveauer (beskrivende, fortolkende og vurderende) tilstede i problemformuleringen?</w:t>
                            </w:r>
                          </w:p>
                          <w:p w14:paraId="1D0D2319" w14:textId="77777777" w:rsidR="00B9763A" w:rsidRDefault="00B9763A" w:rsidP="00B9763A">
                            <w:pPr>
                              <w:rPr>
                                <w:b/>
                                <w:lang w:val="da-DK"/>
                              </w:rPr>
                            </w:pPr>
                          </w:p>
                          <w:p w14:paraId="1C08272A" w14:textId="77777777" w:rsidR="00B9763A" w:rsidRDefault="00B9763A" w:rsidP="00B9763A">
                            <w:pPr>
                              <w:rPr>
                                <w:b/>
                                <w:lang w:val="da-DK"/>
                              </w:rPr>
                            </w:pPr>
                          </w:p>
                          <w:p w14:paraId="7FD328C2" w14:textId="77777777" w:rsidR="00B9763A" w:rsidRPr="00DD7125" w:rsidRDefault="00B9763A" w:rsidP="00B9763A">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A0F4D" id="_x0000_s1028" type="#_x0000_t202" style="position:absolute;margin-left:434.8pt;margin-top:17.7pt;width:486pt;height:8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">
                <v:textbox>
                  <w:txbxContent>
                    <w:p w14:paraId="6BEDCE38" w14:textId="77777777" w:rsidR="00B9763A" w:rsidRPr="00B9763A" w:rsidRDefault="00B9763A" w:rsidP="00B9763A">
                      <w:pPr>
                        <w:rPr>
                          <w:b/>
                          <w:lang w:val="da-DK"/>
                        </w:rPr>
                      </w:pPr>
                      <w:r>
                        <w:rPr>
                          <w:b/>
                          <w:lang w:val="da-DK"/>
                        </w:rPr>
                        <w:t>Er de 3 taksonomiske niveauer (beskrivende, fortolkende og vurderende) tilstede i problemformuleringen?</w:t>
                      </w:r>
                    </w:p>
                    <w:p w14:paraId="1D0D2319" w14:textId="77777777" w:rsidR="00B9763A" w:rsidRDefault="00B9763A" w:rsidP="00B9763A">
                      <w:pPr>
                        <w:rPr>
                          <w:b/>
                          <w:lang w:val="da-DK"/>
                        </w:rPr>
                      </w:pPr>
                    </w:p>
                    <w:p w14:paraId="1C08272A" w14:textId="77777777" w:rsidR="00B9763A" w:rsidRDefault="00B9763A" w:rsidP="00B9763A">
                      <w:pPr>
                        <w:rPr>
                          <w:b/>
                          <w:lang w:val="da-DK"/>
                        </w:rPr>
                      </w:pPr>
                    </w:p>
                    <w:p w14:paraId="7FD328C2" w14:textId="77777777" w:rsidR="00B9763A" w:rsidRPr="00DD7125" w:rsidRDefault="00B9763A" w:rsidP="00B9763A">
                      <w:pPr>
                        <w:rPr>
                          <w:color w:val="FF0000"/>
                          <w:sz w:val="28"/>
                          <w:lang w:val="da-DK"/>
                        </w:rPr>
                      </w:pPr>
                    </w:p>
                  </w:txbxContent>
                </v:textbox>
                <w10:wrap type="square" anchorx="margin"/>
              </v:shape>
            </w:pict>
          </mc:Fallback>
        </mc:AlternateContent>
      </w:r>
    </w:p>
    <w:p w14:paraId="1A327072" w14:textId="77777777" w:rsidR="00B9763A" w:rsidRDefault="00B9763A" w:rsidP="00304B0F">
      <w:pPr>
        <w:rPr>
          <w:i/>
          <w:sz w:val="22"/>
          <w:lang w:val="da-DK"/>
        </w:rPr>
      </w:pPr>
      <w:r w:rsidRPr="004049AC">
        <w:rPr>
          <w:noProof/>
          <w:sz w:val="22"/>
          <w:lang w:val="en-US" w:eastAsia="en-US"/>
        </w:rPr>
        <mc:AlternateContent>
          <mc:Choice Requires="wps">
            <w:drawing>
              <wp:anchor distT="45720" distB="45720" distL="114300" distR="114300" simplePos="0" relativeHeight="251665408" behindDoc="0" locked="0" layoutInCell="1" allowOverlap="1" wp14:anchorId="56EDA361" wp14:editId="75A1B712">
                <wp:simplePos x="0" y="0"/>
                <wp:positionH relativeFrom="margin">
                  <wp:align>right</wp:align>
                </wp:positionH>
                <wp:positionV relativeFrom="paragraph">
                  <wp:posOffset>1812290</wp:posOffset>
                </wp:positionV>
                <wp:extent cx="6172200" cy="920750"/>
                <wp:effectExtent l="0" t="0" r="19050" b="1270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20750"/>
                        </a:xfrm>
                        <a:prstGeom prst="rect">
                          <a:avLst/>
                        </a:prstGeom>
                        <a:solidFill>
                          <a:srgbClr val="FFFFFF"/>
                        </a:solidFill>
                        <a:ln w="9525">
                          <a:solidFill>
                            <a:srgbClr val="000000"/>
                          </a:solidFill>
                          <a:miter lim="800000"/>
                          <a:headEnd/>
                          <a:tailEnd/>
                        </a:ln>
                      </wps:spPr>
                      <wps:txbx>
                        <w:txbxContent>
                          <w:p w14:paraId="4E20BCFB" w14:textId="77777777" w:rsidR="00B9763A" w:rsidRPr="00DD7125" w:rsidRDefault="00B9763A" w:rsidP="00B9763A">
                            <w:pPr>
                              <w:rPr>
                                <w:color w:val="FF0000"/>
                                <w:sz w:val="28"/>
                                <w:lang w:val="da-DK"/>
                              </w:rPr>
                            </w:pPr>
                            <w:r>
                              <w:rPr>
                                <w:b/>
                                <w:lang w:val="da-DK"/>
                              </w:rPr>
                              <w:t>Er den forslået metode faktisk i stand til at svare på problemformuleringen?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A361" id="_x0000_s1029" type="#_x0000_t202" style="position:absolute;margin-left:434.8pt;margin-top:142.7pt;width:486pt;height:7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">
                <v:textbox>
                  <w:txbxContent>
                    <w:p w14:paraId="4E20BCFB" w14:textId="77777777" w:rsidR="00B9763A" w:rsidRPr="00DD7125" w:rsidRDefault="00B9763A" w:rsidP="00B9763A">
                      <w:pPr>
                        <w:rPr>
                          <w:color w:val="FF0000"/>
                          <w:sz w:val="28"/>
                          <w:lang w:val="da-DK"/>
                        </w:rPr>
                      </w:pPr>
                      <w:r>
                        <w:rPr>
                          <w:b/>
                          <w:lang w:val="da-DK"/>
                        </w:rPr>
                        <w:t>Er den forslået metode faktisk i stand til at svare på problemformuleringen?</w:t>
                      </w:r>
                    </w:p>
                  </w:txbxContent>
                </v:textbox>
                <w10:wrap type="square" anchorx="margin"/>
              </v:shape>
            </w:pict>
          </mc:Fallback>
        </mc:AlternateContent>
      </w:r>
      <w:r>
        <w:rPr>
          <w:sz w:val="22"/>
          <w:lang w:val="da-DK"/>
        </w:rPr>
        <w:t xml:space="preserve">Forklaring: </w:t>
      </w:r>
      <w:r>
        <w:rPr>
          <w:i/>
          <w:sz w:val="22"/>
          <w:lang w:val="da-DK"/>
        </w:rPr>
        <w:t xml:space="preserve">Som vi talte om til Seminar T, så indeholder en problemformulering alle 3 taksonomiske niveauer. Dette sikre, at projektet vil være komplet og på højt niveau. </w:t>
      </w:r>
    </w:p>
    <w:p w14:paraId="1C107380" w14:textId="77777777" w:rsidR="00B9763A" w:rsidRDefault="00B9763A" w:rsidP="00B9763A">
      <w:pPr>
        <w:rPr>
          <w:i/>
          <w:sz w:val="22"/>
          <w:lang w:val="da-DK"/>
        </w:rPr>
      </w:pPr>
      <w:r w:rsidRPr="004049AC">
        <w:rPr>
          <w:noProof/>
          <w:sz w:val="22"/>
          <w:lang w:val="en-US" w:eastAsia="en-US"/>
        </w:rPr>
        <mc:AlternateContent>
          <mc:Choice Requires="wps">
            <w:drawing>
              <wp:anchor distT="45720" distB="45720" distL="114300" distR="114300" simplePos="0" relativeHeight="251667456" behindDoc="0" locked="0" layoutInCell="1" allowOverlap="1" wp14:anchorId="57F930E3" wp14:editId="0DD55E58">
                <wp:simplePos x="0" y="0"/>
                <wp:positionH relativeFrom="margin">
                  <wp:align>right</wp:align>
                </wp:positionH>
                <wp:positionV relativeFrom="paragraph">
                  <wp:posOffset>2132330</wp:posOffset>
                </wp:positionV>
                <wp:extent cx="6172200" cy="990600"/>
                <wp:effectExtent l="0" t="0" r="19050" b="1905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90600"/>
                        </a:xfrm>
                        <a:prstGeom prst="rect">
                          <a:avLst/>
                        </a:prstGeom>
                        <a:solidFill>
                          <a:srgbClr val="FFFFFF"/>
                        </a:solidFill>
                        <a:ln w="9525">
                          <a:solidFill>
                            <a:srgbClr val="000000"/>
                          </a:solidFill>
                          <a:miter lim="800000"/>
                          <a:headEnd/>
                          <a:tailEnd/>
                        </a:ln>
                      </wps:spPr>
                      <wps:txbx>
                        <w:txbxContent>
                          <w:p w14:paraId="3F1F7F47" w14:textId="77777777" w:rsidR="00B9763A" w:rsidRPr="00B9763A" w:rsidRDefault="00B9763A" w:rsidP="00B9763A">
                            <w:pPr>
                              <w:rPr>
                                <w:b/>
                                <w:lang w:val="da-DK"/>
                              </w:rPr>
                            </w:pPr>
                            <w:r>
                              <w:rPr>
                                <w:b/>
                                <w:lang w:val="da-DK"/>
                              </w:rPr>
                              <w:t>Er der foreslået noget teoretisk baggrund for projektet? Er den foreslået teori relevant?</w:t>
                            </w:r>
                          </w:p>
                          <w:p w14:paraId="36629279" w14:textId="77777777" w:rsidR="00B9763A" w:rsidRDefault="00B9763A" w:rsidP="00B9763A">
                            <w:pPr>
                              <w:rPr>
                                <w:b/>
                                <w:lang w:val="da-DK"/>
                              </w:rPr>
                            </w:pPr>
                          </w:p>
                          <w:p w14:paraId="7E99F0F6" w14:textId="77777777" w:rsidR="00B9763A" w:rsidRDefault="00B9763A" w:rsidP="00B9763A">
                            <w:pPr>
                              <w:rPr>
                                <w:b/>
                                <w:lang w:val="da-DK"/>
                              </w:rPr>
                            </w:pPr>
                          </w:p>
                          <w:p w14:paraId="72BE18BB" w14:textId="77777777" w:rsidR="00B9763A" w:rsidRPr="00DD7125" w:rsidRDefault="00B9763A" w:rsidP="00B9763A">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30E3" id="_x0000_s1030" type="#_x0000_t202" style="position:absolute;margin-left:434.8pt;margin-top:167.9pt;width:486pt;height:7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">
                <v:textbox>
                  <w:txbxContent>
                    <w:p w14:paraId="3F1F7F47" w14:textId="77777777" w:rsidR="00B9763A" w:rsidRPr="00B9763A" w:rsidRDefault="00B9763A" w:rsidP="00B9763A">
                      <w:pPr>
                        <w:rPr>
                          <w:b/>
                          <w:lang w:val="da-DK"/>
                        </w:rPr>
                      </w:pPr>
                      <w:r>
                        <w:rPr>
                          <w:b/>
                          <w:lang w:val="da-DK"/>
                        </w:rPr>
                        <w:t>Er der foreslået noget teoretisk baggrund for projektet? Er den foreslået teori relevant?</w:t>
                      </w:r>
                    </w:p>
                    <w:p w14:paraId="36629279" w14:textId="77777777" w:rsidR="00B9763A" w:rsidRDefault="00B9763A" w:rsidP="00B9763A">
                      <w:pPr>
                        <w:rPr>
                          <w:b/>
                          <w:lang w:val="da-DK"/>
                        </w:rPr>
                      </w:pPr>
                    </w:p>
                    <w:p w14:paraId="7E99F0F6" w14:textId="77777777" w:rsidR="00B9763A" w:rsidRDefault="00B9763A" w:rsidP="00B9763A">
                      <w:pPr>
                        <w:rPr>
                          <w:b/>
                          <w:lang w:val="da-DK"/>
                        </w:rPr>
                      </w:pPr>
                    </w:p>
                    <w:p w14:paraId="72BE18BB" w14:textId="77777777" w:rsidR="00B9763A" w:rsidRPr="00DD7125" w:rsidRDefault="00B9763A" w:rsidP="00B9763A">
                      <w:pPr>
                        <w:rPr>
                          <w:color w:val="FF0000"/>
                          <w:sz w:val="28"/>
                          <w:lang w:val="da-DK"/>
                        </w:rPr>
                      </w:pPr>
                    </w:p>
                  </w:txbxContent>
                </v:textbox>
                <w10:wrap type="square" anchorx="margin"/>
              </v:shape>
            </w:pict>
          </mc:Fallback>
        </mc:AlternateContent>
      </w:r>
      <w:r>
        <w:rPr>
          <w:sz w:val="22"/>
          <w:lang w:val="da-DK"/>
        </w:rPr>
        <w:t xml:space="preserve">Forklaring: </w:t>
      </w:r>
      <w:r>
        <w:rPr>
          <w:i/>
          <w:sz w:val="22"/>
          <w:lang w:val="da-DK"/>
        </w:rPr>
        <w:t xml:space="preserve">Det er vigtigt, at det med den foreslået metode er muligt at kunne undersøge det, som man spørger til i sin problemformulering. Som feedback-giver kan du overveje, hvordan et resultat med metoden ser ud, og hvordan den passer med den hypotese/det spørgsmål, som ligger til grund. </w:t>
      </w:r>
    </w:p>
    <w:p w14:paraId="3E2BB4D1" w14:textId="77777777" w:rsidR="00B9763A" w:rsidRDefault="00B9763A" w:rsidP="00B9763A">
      <w:pPr>
        <w:rPr>
          <w:i/>
          <w:sz w:val="22"/>
          <w:lang w:val="da-DK"/>
        </w:rPr>
      </w:pPr>
      <w:r>
        <w:rPr>
          <w:sz w:val="22"/>
          <w:lang w:val="da-DK"/>
        </w:rPr>
        <w:t xml:space="preserve">Forklaring: </w:t>
      </w:r>
      <w:r>
        <w:rPr>
          <w:i/>
          <w:sz w:val="22"/>
          <w:lang w:val="da-DK"/>
        </w:rPr>
        <w:t xml:space="preserve">En projektidé skal bakkes op ad noget teori, som er med til at belyse problemformulering og danne grundlag for projektet. </w:t>
      </w:r>
    </w:p>
    <w:p w14:paraId="2DC47C0F" w14:textId="77777777" w:rsidR="00066FB5" w:rsidRDefault="00B9763A" w:rsidP="00B9763A">
      <w:pPr>
        <w:rPr>
          <w:i/>
          <w:sz w:val="22"/>
          <w:lang w:val="da-DK"/>
        </w:rPr>
      </w:pPr>
      <w:r w:rsidRPr="004049AC">
        <w:rPr>
          <w:noProof/>
          <w:sz w:val="22"/>
          <w:lang w:val="en-US" w:eastAsia="en-US"/>
        </w:rPr>
        <mc:AlternateContent>
          <mc:Choice Requires="wps">
            <w:drawing>
              <wp:anchor distT="45720" distB="45720" distL="114300" distR="114300" simplePos="0" relativeHeight="251669504" behindDoc="0" locked="0" layoutInCell="1" allowOverlap="1" wp14:anchorId="4D90FC55" wp14:editId="4E2D22B8">
                <wp:simplePos x="0" y="0"/>
                <wp:positionH relativeFrom="margin">
                  <wp:posOffset>0</wp:posOffset>
                </wp:positionH>
                <wp:positionV relativeFrom="paragraph">
                  <wp:posOffset>223520</wp:posOffset>
                </wp:positionV>
                <wp:extent cx="6172200" cy="990600"/>
                <wp:effectExtent l="0" t="0" r="19050" b="1905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90600"/>
                        </a:xfrm>
                        <a:prstGeom prst="rect">
                          <a:avLst/>
                        </a:prstGeom>
                        <a:solidFill>
                          <a:srgbClr val="FFFFFF"/>
                        </a:solidFill>
                        <a:ln w="9525">
                          <a:solidFill>
                            <a:srgbClr val="000000"/>
                          </a:solidFill>
                          <a:miter lim="800000"/>
                          <a:headEnd/>
                          <a:tailEnd/>
                        </a:ln>
                      </wps:spPr>
                      <wps:txbx>
                        <w:txbxContent>
                          <w:p w14:paraId="65FBA04A" w14:textId="77777777" w:rsidR="00B9763A" w:rsidRPr="00B9763A" w:rsidRDefault="00B9763A" w:rsidP="00B9763A">
                            <w:pPr>
                              <w:rPr>
                                <w:b/>
                                <w:lang w:val="da-DK"/>
                              </w:rPr>
                            </w:pPr>
                            <w:r>
                              <w:rPr>
                                <w:b/>
                                <w:lang w:val="da-DK"/>
                              </w:rPr>
                              <w:t>Er motivationen for projektet tydelig for læseren?</w:t>
                            </w:r>
                          </w:p>
                          <w:p w14:paraId="01411D8B" w14:textId="77777777" w:rsidR="00B9763A" w:rsidRDefault="00B9763A" w:rsidP="00B9763A">
                            <w:pPr>
                              <w:rPr>
                                <w:b/>
                                <w:lang w:val="da-DK"/>
                              </w:rPr>
                            </w:pPr>
                          </w:p>
                          <w:p w14:paraId="3A16FBC5" w14:textId="77777777" w:rsidR="00B9763A" w:rsidRDefault="00B9763A" w:rsidP="00B9763A">
                            <w:pPr>
                              <w:rPr>
                                <w:b/>
                                <w:lang w:val="da-DK"/>
                              </w:rPr>
                            </w:pPr>
                          </w:p>
                          <w:p w14:paraId="1EC576BB" w14:textId="77777777" w:rsidR="00B9763A" w:rsidRPr="00DD7125" w:rsidRDefault="00B9763A" w:rsidP="00B9763A">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FC55" id="_x0000_s1031" type="#_x0000_t202" style="position:absolute;margin-left:0;margin-top:17.6pt;width:486pt;height:7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">
                <v:textbox>
                  <w:txbxContent>
                    <w:p w14:paraId="65FBA04A" w14:textId="77777777" w:rsidR="00B9763A" w:rsidRPr="00B9763A" w:rsidRDefault="00B9763A" w:rsidP="00B9763A">
                      <w:pPr>
                        <w:rPr>
                          <w:b/>
                          <w:lang w:val="da-DK"/>
                        </w:rPr>
                      </w:pPr>
                      <w:r>
                        <w:rPr>
                          <w:b/>
                          <w:lang w:val="da-DK"/>
                        </w:rPr>
                        <w:t>Er motivationen for projektet tydelig for læseren?</w:t>
                      </w:r>
                    </w:p>
                    <w:p w14:paraId="01411D8B" w14:textId="77777777" w:rsidR="00B9763A" w:rsidRDefault="00B9763A" w:rsidP="00B9763A">
                      <w:pPr>
                        <w:rPr>
                          <w:b/>
                          <w:lang w:val="da-DK"/>
                        </w:rPr>
                      </w:pPr>
                    </w:p>
                    <w:p w14:paraId="3A16FBC5" w14:textId="77777777" w:rsidR="00B9763A" w:rsidRDefault="00B9763A" w:rsidP="00B9763A">
                      <w:pPr>
                        <w:rPr>
                          <w:b/>
                          <w:lang w:val="da-DK"/>
                        </w:rPr>
                      </w:pPr>
                    </w:p>
                    <w:p w14:paraId="1EC576BB" w14:textId="77777777" w:rsidR="00B9763A" w:rsidRPr="00DD7125" w:rsidRDefault="00B9763A" w:rsidP="00B9763A">
                      <w:pPr>
                        <w:rPr>
                          <w:color w:val="FF0000"/>
                          <w:sz w:val="28"/>
                          <w:lang w:val="da-DK"/>
                        </w:rPr>
                      </w:pPr>
                    </w:p>
                  </w:txbxContent>
                </v:textbox>
                <w10:wrap type="square" anchorx="margin"/>
              </v:shape>
            </w:pict>
          </mc:Fallback>
        </mc:AlternateContent>
      </w:r>
    </w:p>
    <w:p w14:paraId="65D825E3" w14:textId="77777777" w:rsidR="00B9763A" w:rsidRDefault="00B9763A" w:rsidP="00B9763A">
      <w:pPr>
        <w:rPr>
          <w:i/>
          <w:sz w:val="22"/>
          <w:lang w:val="da-DK"/>
        </w:rPr>
      </w:pPr>
      <w:r>
        <w:rPr>
          <w:sz w:val="22"/>
          <w:lang w:val="da-DK"/>
        </w:rPr>
        <w:t xml:space="preserve">Forklaring: </w:t>
      </w:r>
      <w:r>
        <w:rPr>
          <w:i/>
          <w:sz w:val="22"/>
          <w:lang w:val="da-DK"/>
        </w:rPr>
        <w:t>Et akademisk projekt kræver at være motiveret i en større kontekst. Projektet alene er ofte et lille skridt på vejen mod et/flere større mål, men det skal være tydeligt, hvad dette/disse mål er (mulige applikationer, ny viden til et forskningsfelt osv.)</w:t>
      </w:r>
    </w:p>
    <w:p w14:paraId="30325885" w14:textId="77777777" w:rsidR="00B9763A" w:rsidRPr="00B9763A" w:rsidRDefault="00B9763A" w:rsidP="00B9763A">
      <w:pPr>
        <w:rPr>
          <w:sz w:val="22"/>
          <w:lang w:val="da-DK"/>
        </w:rPr>
      </w:pPr>
    </w:p>
    <w:p w14:paraId="167AC51B" w14:textId="77777777" w:rsidR="00B9763A" w:rsidRPr="00B9763A" w:rsidRDefault="00B9763A" w:rsidP="00B9763A">
      <w:pPr>
        <w:rPr>
          <w:sz w:val="22"/>
          <w:lang w:val="da-DK"/>
        </w:rPr>
      </w:pPr>
    </w:p>
    <w:p w14:paraId="7EE847AA" w14:textId="77777777" w:rsidR="00B9763A" w:rsidRDefault="00B9763A" w:rsidP="00B9763A">
      <w:pPr>
        <w:rPr>
          <w:sz w:val="22"/>
          <w:lang w:val="da-DK"/>
        </w:rPr>
      </w:pPr>
    </w:p>
    <w:p w14:paraId="30124111" w14:textId="77777777" w:rsidR="00B9763A" w:rsidRDefault="00B9763A" w:rsidP="00B9763A">
      <w:pPr>
        <w:tabs>
          <w:tab w:val="left" w:pos="1890"/>
        </w:tabs>
        <w:rPr>
          <w:b/>
          <w:sz w:val="28"/>
          <w:lang w:val="da-DK"/>
        </w:rPr>
      </w:pPr>
      <w:r>
        <w:rPr>
          <w:sz w:val="28"/>
          <w:lang w:val="da-DK"/>
        </w:rPr>
        <w:t xml:space="preserve">Tredje gennemlæsning: </w:t>
      </w:r>
      <w:r>
        <w:rPr>
          <w:b/>
          <w:sz w:val="28"/>
          <w:lang w:val="da-DK"/>
        </w:rPr>
        <w:t>Formidling</w:t>
      </w:r>
    </w:p>
    <w:p w14:paraId="4756E9D7" w14:textId="77777777" w:rsidR="00B9763A" w:rsidRDefault="00B9763A" w:rsidP="00B9763A">
      <w:pPr>
        <w:rPr>
          <w:sz w:val="22"/>
          <w:lang w:val="da-DK"/>
        </w:rPr>
      </w:pPr>
    </w:p>
    <w:p w14:paraId="6C55AD93" w14:textId="77777777" w:rsidR="00B9763A" w:rsidRDefault="00B9763A" w:rsidP="00B9763A">
      <w:pPr>
        <w:rPr>
          <w:sz w:val="22"/>
          <w:lang w:val="da-DK"/>
        </w:rPr>
      </w:pPr>
      <w:r>
        <w:rPr>
          <w:sz w:val="22"/>
          <w:lang w:val="da-DK"/>
        </w:rPr>
        <w:t>I sidste gennemlæsning kigger vi på de individuelle formuleringer. En projektidé</w:t>
      </w:r>
      <w:r w:rsidR="00110051">
        <w:rPr>
          <w:sz w:val="22"/>
          <w:lang w:val="da-DK"/>
        </w:rPr>
        <w:t xml:space="preserve"> er ikke bedre end, hvordan modtageren læser det.  Skriv et par noter til hvert spørgsmål. </w:t>
      </w:r>
    </w:p>
    <w:p w14:paraId="2DF0E3C1" w14:textId="77777777" w:rsidR="00110051" w:rsidRDefault="00110051" w:rsidP="00B9763A">
      <w:pPr>
        <w:rPr>
          <w:sz w:val="22"/>
          <w:lang w:val="da-DK"/>
        </w:rPr>
      </w:pPr>
      <w:r w:rsidRPr="004049AC">
        <w:rPr>
          <w:noProof/>
          <w:sz w:val="22"/>
          <w:lang w:val="en-US" w:eastAsia="en-US"/>
        </w:rPr>
        <mc:AlternateContent>
          <mc:Choice Requires="wps">
            <w:drawing>
              <wp:anchor distT="45720" distB="45720" distL="114300" distR="114300" simplePos="0" relativeHeight="251671552" behindDoc="0" locked="0" layoutInCell="1" allowOverlap="1" wp14:anchorId="3499BE84" wp14:editId="092EA759">
                <wp:simplePos x="0" y="0"/>
                <wp:positionH relativeFrom="margin">
                  <wp:posOffset>0</wp:posOffset>
                </wp:positionH>
                <wp:positionV relativeFrom="paragraph">
                  <wp:posOffset>223520</wp:posOffset>
                </wp:positionV>
                <wp:extent cx="6172200" cy="990600"/>
                <wp:effectExtent l="0" t="0" r="19050" b="19050"/>
                <wp:wrapSquare wrapText="bothSides"/>
                <wp:docPr id="3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90600"/>
                        </a:xfrm>
                        <a:prstGeom prst="rect">
                          <a:avLst/>
                        </a:prstGeom>
                        <a:solidFill>
                          <a:srgbClr val="FFFFFF"/>
                        </a:solidFill>
                        <a:ln w="9525">
                          <a:solidFill>
                            <a:srgbClr val="000000"/>
                          </a:solidFill>
                          <a:miter lim="800000"/>
                          <a:headEnd/>
                          <a:tailEnd/>
                        </a:ln>
                      </wps:spPr>
                      <wps:txbx>
                        <w:txbxContent>
                          <w:p w14:paraId="03793B4C" w14:textId="77777777" w:rsidR="00110051" w:rsidRPr="00B9763A" w:rsidRDefault="00110051" w:rsidP="00110051">
                            <w:pPr>
                              <w:rPr>
                                <w:b/>
                                <w:lang w:val="da-DK"/>
                              </w:rPr>
                            </w:pPr>
                            <w:r>
                              <w:rPr>
                                <w:b/>
                                <w:lang w:val="da-DK"/>
                              </w:rPr>
                              <w:t>Er der påstande som mangler belæg/argumentation?</w:t>
                            </w:r>
                          </w:p>
                          <w:p w14:paraId="5CE48CD4" w14:textId="77777777" w:rsidR="00110051" w:rsidRDefault="00110051" w:rsidP="00110051">
                            <w:pPr>
                              <w:rPr>
                                <w:b/>
                                <w:lang w:val="da-DK"/>
                              </w:rPr>
                            </w:pPr>
                          </w:p>
                          <w:p w14:paraId="46FB8006" w14:textId="77777777" w:rsidR="00110051" w:rsidRDefault="00110051" w:rsidP="00110051">
                            <w:pPr>
                              <w:rPr>
                                <w:b/>
                                <w:lang w:val="da-DK"/>
                              </w:rPr>
                            </w:pPr>
                          </w:p>
                          <w:p w14:paraId="396B4C4F" w14:textId="77777777" w:rsidR="00110051" w:rsidRPr="00DD7125" w:rsidRDefault="00110051" w:rsidP="00110051">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9BE84" id="_x0000_s1032" type="#_x0000_t202" style="position:absolute;margin-left:0;margin-top:17.6pt;width:486pt;height:7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">
                <v:textbox>
                  <w:txbxContent>
                    <w:p w14:paraId="03793B4C" w14:textId="77777777" w:rsidR="00110051" w:rsidRPr="00B9763A" w:rsidRDefault="00110051" w:rsidP="00110051">
                      <w:pPr>
                        <w:rPr>
                          <w:b/>
                          <w:lang w:val="da-DK"/>
                        </w:rPr>
                      </w:pPr>
                      <w:r>
                        <w:rPr>
                          <w:b/>
                          <w:lang w:val="da-DK"/>
                        </w:rPr>
                        <w:t>Er der påstande som mangler belæg/argumentation?</w:t>
                      </w:r>
                    </w:p>
                    <w:p w14:paraId="5CE48CD4" w14:textId="77777777" w:rsidR="00110051" w:rsidRDefault="00110051" w:rsidP="00110051">
                      <w:pPr>
                        <w:rPr>
                          <w:b/>
                          <w:lang w:val="da-DK"/>
                        </w:rPr>
                      </w:pPr>
                    </w:p>
                    <w:p w14:paraId="46FB8006" w14:textId="77777777" w:rsidR="00110051" w:rsidRDefault="00110051" w:rsidP="00110051">
                      <w:pPr>
                        <w:rPr>
                          <w:b/>
                          <w:lang w:val="da-DK"/>
                        </w:rPr>
                      </w:pPr>
                    </w:p>
                    <w:p w14:paraId="396B4C4F" w14:textId="77777777" w:rsidR="00110051" w:rsidRPr="00DD7125" w:rsidRDefault="00110051" w:rsidP="00110051">
                      <w:pPr>
                        <w:rPr>
                          <w:color w:val="FF0000"/>
                          <w:sz w:val="28"/>
                          <w:lang w:val="da-DK"/>
                        </w:rPr>
                      </w:pPr>
                    </w:p>
                  </w:txbxContent>
                </v:textbox>
                <w10:wrap type="square" anchorx="margin"/>
              </v:shape>
            </w:pict>
          </mc:Fallback>
        </mc:AlternateContent>
      </w:r>
    </w:p>
    <w:p w14:paraId="0D5E26A1" w14:textId="77777777" w:rsidR="00110051" w:rsidRDefault="00110051" w:rsidP="00B9763A">
      <w:pPr>
        <w:rPr>
          <w:i/>
          <w:sz w:val="22"/>
          <w:lang w:val="da-DK"/>
        </w:rPr>
      </w:pPr>
      <w:r>
        <w:rPr>
          <w:sz w:val="22"/>
          <w:lang w:val="da-DK"/>
        </w:rPr>
        <w:t xml:space="preserve">Forklaring: </w:t>
      </w:r>
      <w:r>
        <w:rPr>
          <w:i/>
          <w:sz w:val="22"/>
          <w:lang w:val="da-DK"/>
        </w:rPr>
        <w:t xml:space="preserve">Noget kan være åbenlyst for formidleren, da personen sidder med en baggrundsviden, men man kan ikke være sikker på, at modtager har samme viden. Derfor skal man altid sikre, at man præsenterer belægget for sine påstande. Det kan være en reference til, hvor man har den viden fra, eller en tydelig gennemgang af det ræsonnement, der ligger bag påstanden. </w:t>
      </w:r>
    </w:p>
    <w:p w14:paraId="6FFC94D9" w14:textId="77777777" w:rsidR="00110051" w:rsidRPr="00110051" w:rsidRDefault="00110051" w:rsidP="00B9763A">
      <w:pPr>
        <w:rPr>
          <w:i/>
          <w:sz w:val="22"/>
          <w:lang w:val="da-DK"/>
        </w:rPr>
      </w:pPr>
      <w:r w:rsidRPr="004049AC">
        <w:rPr>
          <w:noProof/>
          <w:sz w:val="22"/>
          <w:lang w:val="en-US" w:eastAsia="en-US"/>
        </w:rPr>
        <mc:AlternateContent>
          <mc:Choice Requires="wps">
            <w:drawing>
              <wp:anchor distT="45720" distB="45720" distL="114300" distR="114300" simplePos="0" relativeHeight="251673600" behindDoc="0" locked="0" layoutInCell="1" allowOverlap="1" wp14:anchorId="5DD6A931" wp14:editId="0F25AEEB">
                <wp:simplePos x="0" y="0"/>
                <wp:positionH relativeFrom="margin">
                  <wp:posOffset>0</wp:posOffset>
                </wp:positionH>
                <wp:positionV relativeFrom="paragraph">
                  <wp:posOffset>223520</wp:posOffset>
                </wp:positionV>
                <wp:extent cx="6172200" cy="990600"/>
                <wp:effectExtent l="0" t="0" r="19050" b="19050"/>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90600"/>
                        </a:xfrm>
                        <a:prstGeom prst="rect">
                          <a:avLst/>
                        </a:prstGeom>
                        <a:solidFill>
                          <a:srgbClr val="FFFFFF"/>
                        </a:solidFill>
                        <a:ln w="9525">
                          <a:solidFill>
                            <a:srgbClr val="000000"/>
                          </a:solidFill>
                          <a:miter lim="800000"/>
                          <a:headEnd/>
                          <a:tailEnd/>
                        </a:ln>
                      </wps:spPr>
                      <wps:txbx>
                        <w:txbxContent>
                          <w:p w14:paraId="1B2457DF" w14:textId="77777777" w:rsidR="00110051" w:rsidRPr="00B9763A" w:rsidRDefault="00110051" w:rsidP="00110051">
                            <w:pPr>
                              <w:rPr>
                                <w:b/>
                                <w:lang w:val="da-DK"/>
                              </w:rPr>
                            </w:pPr>
                            <w:r>
                              <w:rPr>
                                <w:b/>
                                <w:lang w:val="da-DK"/>
                              </w:rPr>
                              <w:t>Er der noget i det sproglige, som forhindrer dig i at forstå budskabet (grammatik, sætningskonstruktion osv.?</w:t>
                            </w:r>
                          </w:p>
                          <w:p w14:paraId="5C4BC4F3" w14:textId="77777777" w:rsidR="00110051" w:rsidRDefault="00110051" w:rsidP="00110051">
                            <w:pPr>
                              <w:rPr>
                                <w:b/>
                                <w:lang w:val="da-DK"/>
                              </w:rPr>
                            </w:pPr>
                          </w:p>
                          <w:p w14:paraId="61CF8E4B" w14:textId="77777777" w:rsidR="00110051" w:rsidRDefault="00110051" w:rsidP="00110051">
                            <w:pPr>
                              <w:rPr>
                                <w:b/>
                                <w:lang w:val="da-DK"/>
                              </w:rPr>
                            </w:pPr>
                          </w:p>
                          <w:p w14:paraId="7292C249" w14:textId="77777777" w:rsidR="00110051" w:rsidRPr="00DD7125" w:rsidRDefault="00110051" w:rsidP="00110051">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A931" id="_x0000_s1033" type="#_x0000_t202" style="position:absolute;margin-left:0;margin-top:17.6pt;width:486pt;height:7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">
                <v:textbox>
                  <w:txbxContent>
                    <w:p w14:paraId="1B2457DF" w14:textId="77777777" w:rsidR="00110051" w:rsidRPr="00B9763A" w:rsidRDefault="00110051" w:rsidP="00110051">
                      <w:pPr>
                        <w:rPr>
                          <w:b/>
                          <w:lang w:val="da-DK"/>
                        </w:rPr>
                      </w:pPr>
                      <w:r>
                        <w:rPr>
                          <w:b/>
                          <w:lang w:val="da-DK"/>
                        </w:rPr>
                        <w:t>Er der noget i det sproglige, som forhindrer dig i at forstå budskabet (grammatik, sætningskonstruktion osv.?</w:t>
                      </w:r>
                    </w:p>
                    <w:p w14:paraId="5C4BC4F3" w14:textId="77777777" w:rsidR="00110051" w:rsidRDefault="00110051" w:rsidP="00110051">
                      <w:pPr>
                        <w:rPr>
                          <w:b/>
                          <w:lang w:val="da-DK"/>
                        </w:rPr>
                      </w:pPr>
                    </w:p>
                    <w:p w14:paraId="61CF8E4B" w14:textId="77777777" w:rsidR="00110051" w:rsidRDefault="00110051" w:rsidP="00110051">
                      <w:pPr>
                        <w:rPr>
                          <w:b/>
                          <w:lang w:val="da-DK"/>
                        </w:rPr>
                      </w:pPr>
                    </w:p>
                    <w:p w14:paraId="7292C249" w14:textId="77777777" w:rsidR="00110051" w:rsidRPr="00DD7125" w:rsidRDefault="00110051" w:rsidP="00110051">
                      <w:pPr>
                        <w:rPr>
                          <w:color w:val="FF0000"/>
                          <w:sz w:val="28"/>
                          <w:lang w:val="da-DK"/>
                        </w:rPr>
                      </w:pPr>
                    </w:p>
                  </w:txbxContent>
                </v:textbox>
                <w10:wrap type="square" anchorx="margin"/>
              </v:shape>
            </w:pict>
          </mc:Fallback>
        </mc:AlternateContent>
      </w:r>
    </w:p>
    <w:p w14:paraId="47E74909" w14:textId="77777777" w:rsidR="00110051" w:rsidRDefault="00110051" w:rsidP="00B9763A">
      <w:pPr>
        <w:rPr>
          <w:i/>
          <w:sz w:val="22"/>
          <w:lang w:val="da-DK"/>
        </w:rPr>
      </w:pPr>
      <w:r>
        <w:rPr>
          <w:sz w:val="22"/>
          <w:lang w:val="da-DK"/>
        </w:rPr>
        <w:t xml:space="preserve">Forklaring: </w:t>
      </w:r>
      <w:r>
        <w:rPr>
          <w:i/>
          <w:sz w:val="22"/>
          <w:lang w:val="da-DK"/>
        </w:rPr>
        <w:t xml:space="preserve">Det kan være forstyrrende for læsers forståelse, hvis formuleringer ikke er sprogligt præcise. Manglende korrektur og fejl i grammatik må derfor ikke skæmme for den gode idé. Det samme gør sig gældende for snørklet og lange sætninger. </w:t>
      </w:r>
    </w:p>
    <w:p w14:paraId="0EE9B005" w14:textId="77777777" w:rsidR="00110051" w:rsidRDefault="00110051" w:rsidP="00B9763A">
      <w:pPr>
        <w:rPr>
          <w:i/>
          <w:sz w:val="22"/>
          <w:lang w:val="da-DK"/>
        </w:rPr>
      </w:pPr>
    </w:p>
    <w:p w14:paraId="361269D0" w14:textId="77777777" w:rsidR="00110051" w:rsidRDefault="00110051" w:rsidP="00B9763A">
      <w:pPr>
        <w:rPr>
          <w:i/>
          <w:sz w:val="22"/>
          <w:lang w:val="da-DK"/>
        </w:rPr>
      </w:pPr>
    </w:p>
    <w:p w14:paraId="7B721AAA" w14:textId="77777777" w:rsidR="00110051" w:rsidRDefault="00110051" w:rsidP="00B9763A">
      <w:pPr>
        <w:rPr>
          <w:sz w:val="28"/>
          <w:lang w:val="da-DK"/>
        </w:rPr>
      </w:pPr>
      <w:r>
        <w:rPr>
          <w:sz w:val="28"/>
          <w:lang w:val="da-DK"/>
        </w:rPr>
        <w:t>Opsummering;</w:t>
      </w:r>
    </w:p>
    <w:p w14:paraId="6375DE3F" w14:textId="77777777" w:rsidR="00110051" w:rsidRDefault="00110051" w:rsidP="00B9763A">
      <w:pPr>
        <w:rPr>
          <w:sz w:val="28"/>
          <w:lang w:val="da-DK"/>
        </w:rPr>
      </w:pPr>
    </w:p>
    <w:p w14:paraId="3BDC05B5" w14:textId="77777777" w:rsidR="00110051" w:rsidRPr="00110051" w:rsidRDefault="00110051" w:rsidP="00B9763A">
      <w:pPr>
        <w:rPr>
          <w:sz w:val="22"/>
          <w:lang w:val="da-DK"/>
        </w:rPr>
      </w:pPr>
      <w:r w:rsidRPr="004049AC">
        <w:rPr>
          <w:noProof/>
          <w:sz w:val="22"/>
          <w:lang w:val="en-US" w:eastAsia="en-US"/>
        </w:rPr>
        <mc:AlternateContent>
          <mc:Choice Requires="wps">
            <w:drawing>
              <wp:anchor distT="45720" distB="45720" distL="114300" distR="114300" simplePos="0" relativeHeight="251675648" behindDoc="0" locked="0" layoutInCell="1" allowOverlap="1" wp14:anchorId="33B43959" wp14:editId="2408EC37">
                <wp:simplePos x="0" y="0"/>
                <wp:positionH relativeFrom="margin">
                  <wp:align>right</wp:align>
                </wp:positionH>
                <wp:positionV relativeFrom="paragraph">
                  <wp:posOffset>398780</wp:posOffset>
                </wp:positionV>
                <wp:extent cx="6172200" cy="2584450"/>
                <wp:effectExtent l="0" t="0" r="19050" b="25400"/>
                <wp:wrapSquare wrapText="bothSides"/>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84450"/>
                        </a:xfrm>
                        <a:prstGeom prst="rect">
                          <a:avLst/>
                        </a:prstGeom>
                        <a:solidFill>
                          <a:srgbClr val="FFFFFF"/>
                        </a:solidFill>
                        <a:ln w="9525">
                          <a:solidFill>
                            <a:srgbClr val="000000"/>
                          </a:solidFill>
                          <a:miter lim="800000"/>
                          <a:headEnd/>
                          <a:tailEnd/>
                        </a:ln>
                      </wps:spPr>
                      <wps:txbx>
                        <w:txbxContent>
                          <w:p w14:paraId="0E08C049" w14:textId="77777777" w:rsidR="00110051" w:rsidRDefault="00110051" w:rsidP="00110051">
                            <w:pPr>
                              <w:rPr>
                                <w:b/>
                                <w:lang w:val="da-DK"/>
                              </w:rPr>
                            </w:pPr>
                          </w:p>
                          <w:p w14:paraId="00C5564A" w14:textId="77777777" w:rsidR="00110051" w:rsidRDefault="00110051" w:rsidP="00110051">
                            <w:pPr>
                              <w:rPr>
                                <w:b/>
                                <w:lang w:val="da-DK"/>
                              </w:rPr>
                            </w:pPr>
                          </w:p>
                          <w:p w14:paraId="2D8C0DFB" w14:textId="77777777" w:rsidR="00110051" w:rsidRDefault="00110051" w:rsidP="00110051">
                            <w:pPr>
                              <w:rPr>
                                <w:color w:val="FF0000"/>
                                <w:sz w:val="28"/>
                                <w:lang w:val="da-DK"/>
                              </w:rPr>
                            </w:pPr>
                          </w:p>
                          <w:p w14:paraId="71011965" w14:textId="77777777" w:rsidR="00110051" w:rsidRDefault="00110051" w:rsidP="00110051">
                            <w:pPr>
                              <w:rPr>
                                <w:color w:val="FF0000"/>
                                <w:sz w:val="28"/>
                                <w:lang w:val="da-DK"/>
                              </w:rPr>
                            </w:pPr>
                          </w:p>
                          <w:p w14:paraId="52381A69" w14:textId="77777777" w:rsidR="00110051" w:rsidRDefault="00110051" w:rsidP="00110051">
                            <w:pPr>
                              <w:rPr>
                                <w:color w:val="FF0000"/>
                                <w:sz w:val="28"/>
                                <w:lang w:val="da-DK"/>
                              </w:rPr>
                            </w:pPr>
                          </w:p>
                          <w:p w14:paraId="4D5A00CA" w14:textId="77777777" w:rsidR="00110051" w:rsidRDefault="00110051" w:rsidP="00110051">
                            <w:pPr>
                              <w:rPr>
                                <w:color w:val="FF0000"/>
                                <w:sz w:val="28"/>
                                <w:lang w:val="da-DK"/>
                              </w:rPr>
                            </w:pPr>
                          </w:p>
                          <w:p w14:paraId="10DD2CA3" w14:textId="77777777" w:rsidR="00110051" w:rsidRPr="00DD7125" w:rsidRDefault="00110051" w:rsidP="00110051">
                            <w:pPr>
                              <w:rPr>
                                <w:color w:val="FF0000"/>
                                <w:sz w:val="28"/>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43959" id="_x0000_s1034" type="#_x0000_t202" style="position:absolute;margin-left:434.8pt;margin-top:31.4pt;width:486pt;height:203.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">
                <v:textbox>
                  <w:txbxContent>
                    <w:p w14:paraId="0E08C049" w14:textId="77777777" w:rsidR="00110051" w:rsidRDefault="00110051" w:rsidP="00110051">
                      <w:pPr>
                        <w:rPr>
                          <w:b/>
                          <w:lang w:val="da-DK"/>
                        </w:rPr>
                      </w:pPr>
                    </w:p>
                    <w:p w14:paraId="00C5564A" w14:textId="77777777" w:rsidR="00110051" w:rsidRDefault="00110051" w:rsidP="00110051">
                      <w:pPr>
                        <w:rPr>
                          <w:b/>
                          <w:lang w:val="da-DK"/>
                        </w:rPr>
                      </w:pPr>
                    </w:p>
                    <w:p w14:paraId="2D8C0DFB" w14:textId="77777777" w:rsidR="00110051" w:rsidRDefault="00110051" w:rsidP="00110051">
                      <w:pPr>
                        <w:rPr>
                          <w:color w:val="FF0000"/>
                          <w:sz w:val="28"/>
                          <w:lang w:val="da-DK"/>
                        </w:rPr>
                      </w:pPr>
                    </w:p>
                    <w:p w14:paraId="71011965" w14:textId="77777777" w:rsidR="00110051" w:rsidRDefault="00110051" w:rsidP="00110051">
                      <w:pPr>
                        <w:rPr>
                          <w:color w:val="FF0000"/>
                          <w:sz w:val="28"/>
                          <w:lang w:val="da-DK"/>
                        </w:rPr>
                      </w:pPr>
                    </w:p>
                    <w:p w14:paraId="52381A69" w14:textId="77777777" w:rsidR="00110051" w:rsidRDefault="00110051" w:rsidP="00110051">
                      <w:pPr>
                        <w:rPr>
                          <w:color w:val="FF0000"/>
                          <w:sz w:val="28"/>
                          <w:lang w:val="da-DK"/>
                        </w:rPr>
                      </w:pPr>
                    </w:p>
                    <w:p w14:paraId="4D5A00CA" w14:textId="77777777" w:rsidR="00110051" w:rsidRDefault="00110051" w:rsidP="00110051">
                      <w:pPr>
                        <w:rPr>
                          <w:color w:val="FF0000"/>
                          <w:sz w:val="28"/>
                          <w:lang w:val="da-DK"/>
                        </w:rPr>
                      </w:pPr>
                    </w:p>
                    <w:p w14:paraId="10DD2CA3" w14:textId="77777777" w:rsidR="00110051" w:rsidRPr="00DD7125" w:rsidRDefault="00110051" w:rsidP="00110051">
                      <w:pPr>
                        <w:rPr>
                          <w:color w:val="FF0000"/>
                          <w:sz w:val="28"/>
                          <w:lang w:val="da-DK"/>
                        </w:rPr>
                      </w:pPr>
                    </w:p>
                  </w:txbxContent>
                </v:textbox>
                <w10:wrap type="square" anchorx="margin"/>
              </v:shape>
            </w:pict>
          </mc:Fallback>
        </mc:AlternateContent>
      </w:r>
      <w:r>
        <w:rPr>
          <w:sz w:val="22"/>
          <w:lang w:val="da-DK"/>
        </w:rPr>
        <w:t xml:space="preserve">Læs dine noter i gennem og opsummere, hvilken feedback du vil give til afsenderen. </w:t>
      </w:r>
    </w:p>
    <w:sectPr w:rsidR="00110051" w:rsidRPr="00110051" w:rsidSect="00B9763A">
      <w:headerReference w:type="default" r:id="rId8"/>
      <w:footerReference w:type="default" r:id="rId9"/>
      <w:headerReference w:type="first" r:id="rId10"/>
      <w:footerReference w:type="first" r:id="rId11"/>
      <w:endnotePr>
        <w:numFmt w:val="decimal"/>
      </w:endnotePr>
      <w:pgSz w:w="11907" w:h="16840" w:code="9"/>
      <w:pgMar w:top="1440" w:right="1080" w:bottom="1440" w:left="108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FFF2" w14:textId="77777777" w:rsidR="00112AE6" w:rsidRDefault="00112AE6">
      <w:r>
        <w:separator/>
      </w:r>
    </w:p>
  </w:endnote>
  <w:endnote w:type="continuationSeparator" w:id="0">
    <w:p w14:paraId="3F250CCA" w14:textId="77777777" w:rsidR="00112AE6" w:rsidRDefault="0011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8065479-4DE9-3B49-AACE-FDE1E0AE484E}"/>
  </w:font>
  <w:font w:name="Times New Roman">
    <w:panose1 w:val="02020603050405020304"/>
    <w:charset w:val="00"/>
    <w:family w:val="roman"/>
    <w:pitch w:val="variable"/>
    <w:sig w:usb0="E0002EFF" w:usb1="C000785B" w:usb2="00000009" w:usb3="00000000" w:csb0="000001FF" w:csb1="00000000"/>
    <w:embedRegular r:id="rId2" w:fontKey="{3E590098-A8C9-D742-9E69-9C90AB6BF798}"/>
    <w:embedBold r:id="rId3" w:fontKey="{F416CB10-D3C4-7148-BA2C-765F20013FF1}"/>
    <w:embedItalic r:id="rId4" w:fontKey="{4618A723-C391-AD4D-B161-52091B5F0B68}"/>
    <w:embedBoldItalic r:id="rId5" w:fontKey="{1C08D7F3-D42A-1B4F-B032-5CC95A60B502}"/>
  </w:font>
  <w:font w:name="Georgia">
    <w:panose1 w:val="02040502050405020303"/>
    <w:charset w:val="00"/>
    <w:family w:val="roman"/>
    <w:pitch w:val="variable"/>
    <w:sig w:usb0="00000287" w:usb1="00000000" w:usb2="00000000" w:usb3="00000000" w:csb0="0000009F" w:csb1="00000000"/>
    <w:embedRegular r:id="rId6" w:fontKey="{0565D8CC-EB57-3E4F-A230-7C25C2FEE938}"/>
    <w:embedBold r:id="rId7" w:fontKey="{6625ABA0-3DF7-9348-8425-0BAEB74FA341}"/>
    <w:embedItalic r:id="rId8" w:fontKey="{E29BDC53-1413-F249-B208-57F4CE8E96C7}"/>
    <w:embedBoldItalic r:id="rId9" w:fontKey="{2930BD01-B3A3-624B-9C59-08D25374CDEE}"/>
  </w:font>
  <w:font w:name="Wingdings">
    <w:panose1 w:val="05000000000000000000"/>
    <w:charset w:val="4D"/>
    <w:family w:val="decorative"/>
    <w:pitch w:val="variable"/>
    <w:sig w:usb0="00000003" w:usb1="00000000" w:usb2="00000000" w:usb3="00000000" w:csb0="80000001" w:csb1="00000000"/>
    <w:embedRegular r:id="rId10" w:fontKey="{CE053FF2-A917-6D4B-84B0-2AC0CD8B2D27}"/>
  </w:font>
  <w:font w:name="Courier New">
    <w:panose1 w:val="02070309020205020404"/>
    <w:charset w:val="00"/>
    <w:family w:val="modern"/>
    <w:pitch w:val="fixed"/>
    <w:sig w:usb0="E0002AFF" w:usb1="C0007843" w:usb2="00000009" w:usb3="00000000" w:csb0="000001FF" w:csb1="00000000"/>
    <w:embedRegular r:id="rId11" w:fontKey="{9BD1990D-97D6-BF46-89CB-72240E2149A6}"/>
  </w:font>
  <w:font w:name="Arial">
    <w:panose1 w:val="020B0604020202020204"/>
    <w:charset w:val="00"/>
    <w:family w:val="swiss"/>
    <w:pitch w:val="variable"/>
    <w:sig w:usb0="E0002AFF" w:usb1="C0007843" w:usb2="00000009" w:usb3="00000000" w:csb0="000001FF" w:csb1="00000000"/>
    <w:embedRegular r:id="rId12" w:fontKey="{269D9EFC-CDAA-1E42-9919-2105AF3046B5}"/>
    <w:embedBold r:id="rId13" w:fontKey="{F88CC7D9-50C4-3840-9A4D-0CC3FCFE52DF}"/>
    <w:embedBoldItalic r:id="rId14" w:fontKey="{5098ED96-FA33-584B-8AED-5C593D836D3B}"/>
  </w:font>
  <w:font w:name="AU Passata">
    <w:panose1 w:val="020B0604020202020204"/>
    <w:charset w:val="00"/>
    <w:family w:val="swiss"/>
    <w:pitch w:val="variable"/>
    <w:sig w:usb0="A00000AF" w:usb1="5000204A" w:usb2="00000000" w:usb3="00000000" w:csb0="0000009B" w:csb1="00000000"/>
    <w:embedRegular r:id="rId15" w:fontKey="{1EE12B41-0970-5A4C-888D-92955294893F}"/>
    <w:embedBold r:id="rId16" w:fontKey="{BACF41C7-1C61-4F4E-B48D-DCEAE4D8C663}"/>
  </w:font>
  <w:font w:name="Helv">
    <w:panose1 w:val="000000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4FF0C6B0-2CF4-7446-B86F-655AF47F4A00}"/>
  </w:font>
  <w:font w:name="Cambria">
    <w:panose1 w:val="02040503050406030204"/>
    <w:charset w:val="00"/>
    <w:family w:val="roman"/>
    <w:pitch w:val="variable"/>
    <w:sig w:usb0="E00006FF" w:usb1="420024FF" w:usb2="02000000" w:usb3="00000000" w:csb0="0000019F" w:csb1="00000000"/>
    <w:embedRegular r:id="rId19" w:fontKey="{88294423-93F5-7D4B-BB46-978737BC801E}"/>
  </w:font>
  <w:font w:name="Ink Free">
    <w:panose1 w:val="03080402000500000000"/>
    <w:charset w:val="00"/>
    <w:family w:val="script"/>
    <w:pitch w:val="variable"/>
    <w:sig w:usb0="8000068F" w:usb1="4000000A" w:usb2="00000000" w:usb3="00000000" w:csb0="0000019F" w:csb1="00000000"/>
    <w:embedItalic r:id="rId20" w:fontKey="{537FC8AC-FD71-8245-A046-85DFC157C17A}"/>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21" w:fontKey="{BEF78ACA-E1D3-F84C-AE78-ABF9CFFD3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tblGrid>
    <w:tr w:rsidR="00400360" w:rsidRPr="00400360" w14:paraId="22D0274F" w14:textId="77777777" w:rsidTr="00400360">
      <w:tc>
        <w:tcPr>
          <w:tcW w:w="2477" w:type="dxa"/>
        </w:tcPr>
        <w:p w14:paraId="08A7992E" w14:textId="77777777" w:rsidR="00400360" w:rsidRPr="009224E3" w:rsidRDefault="00400360" w:rsidP="00B9763A">
          <w:r>
            <w:rPr>
              <w:noProof/>
              <w:lang w:val="en-US" w:eastAsia="en-US"/>
            </w:rPr>
            <w:drawing>
              <wp:inline distT="0" distB="0" distL="0" distR="0" wp14:anchorId="323935C3" wp14:editId="57D05181">
                <wp:extent cx="648000" cy="648000"/>
                <wp:effectExtent l="0" t="0" r="0" b="0"/>
                <wp:docPr id="32" name="IMG_SecondaryIMG_Secondary"/>
                <wp:cNvGraphicFramePr/>
                <a:graphic xmlns:a="http://schemas.openxmlformats.org/drawingml/2006/main">
                  <a:graphicData uri="http://schemas.openxmlformats.org/drawingml/2006/picture">
                    <pic:pic xmlns:pic="http://schemas.openxmlformats.org/drawingml/2006/picture">
                      <pic:nvPicPr>
                        <pic:cNvPr id="970759405" name="IMG_SecondaryIMG_Secondary"/>
                        <pic:cNvPicPr/>
                      </pic:nvPicPr>
                      <pic:blipFill>
                        <a:blip r:embed="rId1"/>
                        <a:srcRect/>
                        <a:stretch/>
                      </pic:blipFill>
                      <pic:spPr>
                        <a:xfrm>
                          <a:off x="0" y="0"/>
                          <a:ext cx="648000" cy="648000"/>
                        </a:xfrm>
                        <a:prstGeom prst="rect">
                          <a:avLst/>
                        </a:prstGeom>
                      </pic:spPr>
                    </pic:pic>
                  </a:graphicData>
                </a:graphic>
              </wp:inline>
            </w:drawing>
          </w:r>
        </w:p>
      </w:tc>
      <w:tc>
        <w:tcPr>
          <w:tcW w:w="2406" w:type="dxa"/>
          <w:vAlign w:val="bottom"/>
        </w:tcPr>
        <w:p w14:paraId="20AC3CA0" w14:textId="77777777" w:rsidR="00400360" w:rsidRPr="009224E3" w:rsidRDefault="00400360" w:rsidP="00B9763A">
          <w:pPr>
            <w:pStyle w:val="Template-Companyname"/>
          </w:pPr>
          <w:r>
            <w:t>Department of Physics and Astronomy</w:t>
          </w:r>
        </w:p>
        <w:p w14:paraId="0A9E8179" w14:textId="77777777" w:rsidR="00400360" w:rsidRPr="009224E3" w:rsidRDefault="00400360" w:rsidP="00B9763A">
          <w:pPr>
            <w:pStyle w:val="Template-Address"/>
          </w:pPr>
          <w:r>
            <w:t>Aarhus University</w:t>
          </w:r>
        </w:p>
        <w:p w14:paraId="7DD9AD09" w14:textId="77777777" w:rsidR="00400360" w:rsidRPr="00055CA1" w:rsidRDefault="00400360" w:rsidP="00B9763A">
          <w:pPr>
            <w:pStyle w:val="Template-Address"/>
            <w:rPr>
              <w:lang w:val="da-DK"/>
            </w:rPr>
          </w:pPr>
          <w:r w:rsidRPr="00055CA1">
            <w:rPr>
              <w:lang w:val="da-DK"/>
            </w:rPr>
            <w:t>Ny Munkegade 120</w:t>
          </w:r>
          <w:r w:rsidRPr="00055CA1">
            <w:rPr>
              <w:lang w:val="da-DK"/>
            </w:rPr>
            <w:br/>
            <w:t>DK-8000 Aarhus C</w:t>
          </w:r>
          <w:r w:rsidRPr="00055CA1">
            <w:rPr>
              <w:lang w:val="da-DK"/>
            </w:rPr>
            <w:br/>
            <w:t>Denmark</w:t>
          </w:r>
        </w:p>
      </w:tc>
    </w:tr>
  </w:tbl>
  <w:p w14:paraId="2680D10D" w14:textId="77777777" w:rsidR="00B9763A" w:rsidRPr="00400360" w:rsidRDefault="00B9763A">
    <w:pPr>
      <w:pStyle w:val="Sidefod"/>
      <w:rPr>
        <w:lang w:val="da-D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F4DC"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4591CF8A" w14:textId="77777777" w:rsidTr="008F47F2">
      <w:tc>
        <w:tcPr>
          <w:tcW w:w="2409" w:type="dxa"/>
        </w:tcPr>
        <w:p w14:paraId="5821833F" w14:textId="77777777" w:rsidR="00B704CF" w:rsidRPr="009224E3" w:rsidRDefault="00B704CF" w:rsidP="00B704CF">
          <w:bookmarkStart w:id="24" w:name="IMG_Secondary"/>
          <w:r>
            <w:rPr>
              <w:noProof/>
              <w:lang w:val="en-US" w:eastAsia="en-US"/>
            </w:rPr>
            <w:drawing>
              <wp:inline distT="0" distB="0" distL="0" distR="0" wp14:anchorId="1A527650" wp14:editId="68919F18">
                <wp:extent cx="648000" cy="648000"/>
                <wp:effectExtent l="0" t="0" r="0" b="0"/>
                <wp:docPr id="35" name="IMG_SecondaryIMG_Secondary"/>
                <wp:cNvGraphicFramePr/>
                <a:graphic xmlns:a="http://schemas.openxmlformats.org/drawingml/2006/main">
                  <a:graphicData uri="http://schemas.openxmlformats.org/drawingml/2006/picture">
                    <pic:pic xmlns:pic="http://schemas.openxmlformats.org/drawingml/2006/picture">
                      <pic:nvPicPr>
                        <pic:cNvPr id="970759405" name="IMG_SecondaryIMG_Secondary"/>
                        <pic:cNvPicPr/>
                      </pic:nvPicPr>
                      <pic:blipFill>
                        <a:blip r:embed="rId1"/>
                        <a:srcRect/>
                        <a:stretch/>
                      </pic:blipFill>
                      <pic:spPr>
                        <a:xfrm>
                          <a:off x="0" y="0"/>
                          <a:ext cx="648000" cy="648000"/>
                        </a:xfrm>
                        <a:prstGeom prst="rect">
                          <a:avLst/>
                        </a:prstGeom>
                      </pic:spPr>
                    </pic:pic>
                  </a:graphicData>
                </a:graphic>
              </wp:inline>
            </w:drawing>
          </w:r>
          <w:bookmarkEnd w:id="24"/>
        </w:p>
      </w:tc>
      <w:tc>
        <w:tcPr>
          <w:tcW w:w="2341" w:type="dxa"/>
          <w:vAlign w:val="bottom"/>
        </w:tcPr>
        <w:p w14:paraId="18B4F43C" w14:textId="77777777" w:rsidR="00B704CF" w:rsidRPr="009224E3" w:rsidRDefault="00B704CF" w:rsidP="008F47F2">
          <w:pPr>
            <w:pStyle w:val="Template-Companyname"/>
          </w:pPr>
          <w:bookmarkStart w:id="25" w:name="OFF_UnitName"/>
          <w:bookmarkStart w:id="26" w:name="OFF_UnitName_HIF"/>
          <w:r>
            <w:t>Department of Physics and Astronomy</w:t>
          </w:r>
          <w:bookmarkEnd w:id="25"/>
        </w:p>
        <w:p w14:paraId="710A6E4C" w14:textId="77777777" w:rsidR="00B704CF" w:rsidRPr="009224E3" w:rsidRDefault="00B704CF" w:rsidP="008F47F2">
          <w:pPr>
            <w:pStyle w:val="Template-Address"/>
          </w:pPr>
          <w:bookmarkStart w:id="27" w:name="LAN_AU"/>
          <w:bookmarkEnd w:id="26"/>
          <w:r>
            <w:t>Aarhus University</w:t>
          </w:r>
          <w:bookmarkEnd w:id="27"/>
        </w:p>
        <w:p w14:paraId="383644E8" w14:textId="77777777" w:rsidR="00B704CF" w:rsidRPr="00055CA1" w:rsidRDefault="00B704CF" w:rsidP="008F47F2">
          <w:pPr>
            <w:pStyle w:val="Template-Address"/>
            <w:rPr>
              <w:lang w:val="da-DK"/>
            </w:rPr>
          </w:pPr>
          <w:bookmarkStart w:id="28" w:name="OFF_AddressComputed"/>
          <w:r w:rsidRPr="00055CA1">
            <w:rPr>
              <w:lang w:val="da-DK"/>
            </w:rPr>
            <w:t>Ny Munkegade 120</w:t>
          </w:r>
          <w:r w:rsidRPr="00055CA1">
            <w:rPr>
              <w:lang w:val="da-DK"/>
            </w:rPr>
            <w:br/>
            <w:t>DK-8000 Aarhus C</w:t>
          </w:r>
          <w:r w:rsidRPr="00055CA1">
            <w:rPr>
              <w:lang w:val="da-DK"/>
            </w:rPr>
            <w:br/>
            <w:t>Denmark</w:t>
          </w:r>
          <w:bookmarkEnd w:id="28"/>
        </w:p>
      </w:tc>
      <w:tc>
        <w:tcPr>
          <w:tcW w:w="2591" w:type="dxa"/>
          <w:vAlign w:val="bottom"/>
        </w:tcPr>
        <w:p w14:paraId="14FE5652" w14:textId="77777777" w:rsidR="00B704CF" w:rsidRPr="009224E3" w:rsidRDefault="00B704CF" w:rsidP="008F47F2">
          <w:pPr>
            <w:pStyle w:val="Template-Address"/>
            <w:jc w:val="right"/>
          </w:pPr>
          <w:bookmarkStart w:id="29" w:name="LAN_Tel"/>
          <w:bookmarkStart w:id="30" w:name="OFF_Phone_HIF"/>
          <w:r>
            <w:t>Tel.:</w:t>
          </w:r>
          <w:bookmarkEnd w:id="29"/>
          <w:r w:rsidRPr="009224E3">
            <w:t xml:space="preserve"> </w:t>
          </w:r>
          <w:bookmarkStart w:id="31" w:name="OFF_Phone"/>
          <w:r>
            <w:t>+45 8715 0000</w:t>
          </w:r>
          <w:bookmarkEnd w:id="31"/>
        </w:p>
        <w:p w14:paraId="7C4239B0" w14:textId="77777777" w:rsidR="00B704CF" w:rsidRPr="009224E3" w:rsidRDefault="00B704CF" w:rsidP="008F47F2">
          <w:pPr>
            <w:pStyle w:val="Template-Address"/>
            <w:jc w:val="right"/>
            <w:rPr>
              <w:vanish/>
            </w:rPr>
          </w:pPr>
          <w:bookmarkStart w:id="32" w:name="LAN_Fax"/>
          <w:bookmarkStart w:id="33" w:name="OFF_Fax_HIF"/>
          <w:bookmarkEnd w:id="30"/>
          <w:r>
            <w:rPr>
              <w:vanish/>
            </w:rPr>
            <w:t>Fax:</w:t>
          </w:r>
          <w:bookmarkEnd w:id="32"/>
          <w:r w:rsidRPr="009224E3">
            <w:rPr>
              <w:vanish/>
            </w:rPr>
            <w:t xml:space="preserve"> </w:t>
          </w:r>
          <w:bookmarkStart w:id="34" w:name="OFF_Fax"/>
          <w:bookmarkEnd w:id="34"/>
        </w:p>
        <w:p w14:paraId="13AC1418" w14:textId="77777777" w:rsidR="00B704CF" w:rsidRPr="009224E3" w:rsidRDefault="00B704CF" w:rsidP="008F47F2">
          <w:pPr>
            <w:pStyle w:val="Template-Address"/>
            <w:jc w:val="right"/>
          </w:pPr>
          <w:bookmarkStart w:id="35" w:name="OFF_Email_HIF"/>
          <w:bookmarkEnd w:id="33"/>
          <w:r w:rsidRPr="009224E3">
            <w:t xml:space="preserve">E-mail: </w:t>
          </w:r>
          <w:bookmarkStart w:id="36" w:name="OFF_Email"/>
          <w:r>
            <w:t>phys@au.dk</w:t>
          </w:r>
          <w:bookmarkEnd w:id="36"/>
        </w:p>
        <w:p w14:paraId="4B8B99A3" w14:textId="77777777" w:rsidR="00B704CF" w:rsidRPr="009224E3" w:rsidRDefault="00B704CF" w:rsidP="008F47F2">
          <w:pPr>
            <w:pStyle w:val="Template-Address"/>
            <w:jc w:val="right"/>
          </w:pPr>
          <w:bookmarkStart w:id="37" w:name="OFF_wwwComputed_HIF"/>
          <w:bookmarkEnd w:id="35"/>
          <w:r>
            <w:t xml:space="preserve">Web: </w:t>
          </w:r>
          <w:bookmarkStart w:id="38" w:name="OFF_wwwComputed"/>
          <w:r>
            <w:t>phys.au.dk/en</w:t>
          </w:r>
          <w:bookmarkEnd w:id="37"/>
          <w:bookmarkEnd w:id="38"/>
        </w:p>
      </w:tc>
    </w:tr>
  </w:tbl>
  <w:p w14:paraId="05D3CC5C"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ACE81" w14:textId="77777777" w:rsidR="00112AE6" w:rsidRDefault="00112AE6">
      <w:r>
        <w:separator/>
      </w:r>
    </w:p>
  </w:footnote>
  <w:footnote w:type="continuationSeparator" w:id="0">
    <w:p w14:paraId="26AD8885" w14:textId="77777777" w:rsidR="00112AE6" w:rsidRDefault="00112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6FD9" w14:textId="77777777" w:rsidR="002F51EF" w:rsidRDefault="00CD66FF" w:rsidP="00B9763A">
    <w:pPr>
      <w:pStyle w:val="Sidehoved"/>
      <w:jc w:val="right"/>
    </w:pPr>
    <w:r>
      <w:rPr>
        <w:noProof/>
        <w:lang w:val="en-US" w:eastAsia="en-US"/>
      </w:rPr>
      <mc:AlternateContent>
        <mc:Choice Requires="wps">
          <w:drawing>
            <wp:anchor distT="0" distB="0" distL="114300" distR="114300" simplePos="0" relativeHeight="251673600" behindDoc="0" locked="0" layoutInCell="1" allowOverlap="1" wp14:anchorId="21C61982" wp14:editId="47CD509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7403" w14:textId="77777777" w:rsidR="00CD66FF" w:rsidRPr="006803D7" w:rsidRDefault="00CD66FF" w:rsidP="00CD66FF">
                          <w:pPr>
                            <w:pStyle w:val="Template-Parentlogoname"/>
                            <w:rPr>
                              <w:color w:val="003D73" w:themeColor="text2"/>
                            </w:rPr>
                          </w:pPr>
                          <w:bookmarkStart w:id="0" w:name="OFF_Logo1AComputed_2"/>
                          <w:bookmarkStart w:id="1" w:name="OFF_Logo1AComputed_2_HIF"/>
                          <w:r>
                            <w:rPr>
                              <w:color w:val="003D73" w:themeColor="text2"/>
                            </w:rPr>
                            <w:t>Aarhus</w:t>
                          </w:r>
                          <w:r>
                            <w:rPr>
                              <w:color w:val="003D73" w:themeColor="text2"/>
                            </w:rPr>
                            <w:br/>
                            <w:t>University</w:t>
                          </w:r>
                          <w:bookmarkEnd w:id="0"/>
                        </w:p>
                        <w:p w14:paraId="5A815248" w14:textId="77777777" w:rsidR="00CD66FF" w:rsidRPr="006803D7" w:rsidRDefault="00CD66FF" w:rsidP="00CD66FF">
                          <w:pPr>
                            <w:pStyle w:val="Template-Unitnamelogoname"/>
                            <w:rPr>
                              <w:color w:val="003D73" w:themeColor="text2"/>
                            </w:rPr>
                          </w:pPr>
                          <w:bookmarkStart w:id="2" w:name="OFF_Logo2AComputed_2"/>
                          <w:bookmarkStart w:id="3" w:name="OFF_Logo2AComputed_2_HIF"/>
                          <w:bookmarkEnd w:id="1"/>
                          <w:r>
                            <w:rPr>
                              <w:color w:val="003D73" w:themeColor="text2"/>
                            </w:rPr>
                            <w:t>Department of Physics</w:t>
                          </w:r>
                          <w:r>
                            <w:rPr>
                              <w:color w:val="003D73" w:themeColor="text2"/>
                            </w:rPr>
                            <w:br/>
                            <w:t>and Astronomy</w:t>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61982" id="_x0000_t202" coordsize="21600,21600" o:spt="202" path="m,l,21600r21600,l21600,xe">
              <v:stroke joinstyle="miter"/>
              <v:path gradientshapeok="t" o:connecttype="rect"/>
            </v:shapetype>
            <v:shape id="LogoNavnForsideHide" o:spid="_x0000_s1035" type="#_x0000_t202" style="position:absolute;left:0;text-align:left;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" filled="f" stroked="f">
              <v:textbox inset="0,0,0,0">
                <w:txbxContent>
                  <w:p w14:paraId="213A7403" w14:textId="77777777" w:rsidR="00CD66FF" w:rsidRPr="006803D7" w:rsidRDefault="00CD66FF" w:rsidP="00CD66FF">
                    <w:pPr>
                      <w:pStyle w:val="Template-Parentlogoname"/>
                      <w:rPr>
                        <w:color w:val="003D73" w:themeColor="text2"/>
                      </w:rPr>
                    </w:pPr>
                    <w:bookmarkStart w:id="4" w:name="OFF_Logo1AComputed_2"/>
                    <w:bookmarkStart w:id="5" w:name="OFF_Logo1AComputed_2_HIF"/>
                    <w:r>
                      <w:rPr>
                        <w:color w:val="003D73" w:themeColor="text2"/>
                      </w:rPr>
                      <w:t>Aarhus</w:t>
                    </w:r>
                    <w:r>
                      <w:rPr>
                        <w:color w:val="003D73" w:themeColor="text2"/>
                      </w:rPr>
                      <w:br/>
                      <w:t>University</w:t>
                    </w:r>
                    <w:bookmarkEnd w:id="4"/>
                  </w:p>
                  <w:p w14:paraId="5A815248" w14:textId="77777777" w:rsidR="00CD66FF" w:rsidRPr="006803D7" w:rsidRDefault="00CD66FF" w:rsidP="00CD66FF">
                    <w:pPr>
                      <w:pStyle w:val="Template-Unitnamelogoname"/>
                      <w:rPr>
                        <w:color w:val="003D73" w:themeColor="text2"/>
                      </w:rPr>
                    </w:pPr>
                    <w:bookmarkStart w:id="6" w:name="OFF_Logo2AComputed_2"/>
                    <w:bookmarkStart w:id="7" w:name="OFF_Logo2AComputed_2_HIF"/>
                    <w:bookmarkEnd w:id="5"/>
                    <w:r>
                      <w:rPr>
                        <w:color w:val="003D73" w:themeColor="text2"/>
                      </w:rPr>
                      <w:t>Department of Physics</w:t>
                    </w:r>
                    <w:r>
                      <w:rPr>
                        <w:color w:val="003D73" w:themeColor="text2"/>
                      </w:rPr>
                      <w:br/>
                      <w:t>and Astronomy</w:t>
                    </w:r>
                    <w:bookmarkEnd w:id="6"/>
                    <w:bookmarkEnd w:id="7"/>
                  </w:p>
                </w:txbxContent>
              </v:textbox>
              <w10:wrap anchorx="page" anchory="page"/>
            </v:shape>
          </w:pict>
        </mc:Fallback>
      </mc:AlternateContent>
    </w:r>
    <w:r w:rsidR="00DB44DA">
      <w:rPr>
        <w:noProof/>
        <w:lang w:val="en-US" w:eastAsia="en-US"/>
      </w:rPr>
      <mc:AlternateContent>
        <mc:Choice Requires="wpc">
          <w:drawing>
            <wp:anchor distT="0" distB="0" distL="114300" distR="114300" simplePos="0" relativeHeight="251681792" behindDoc="0" locked="0" layoutInCell="1" allowOverlap="1" wp14:anchorId="2A998BD2" wp14:editId="5F95BE65">
              <wp:simplePos x="0" y="0"/>
              <wp:positionH relativeFrom="page">
                <wp:posOffset>720090</wp:posOffset>
              </wp:positionH>
              <wp:positionV relativeFrom="page">
                <wp:posOffset>360045</wp:posOffset>
              </wp:positionV>
              <wp:extent cx="609600" cy="304800"/>
              <wp:effectExtent l="0" t="0" r="0" b="0"/>
              <wp:wrapNone/>
              <wp:docPr id="30"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6E56BB1"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0CCBC77" w14:textId="77777777" w:rsidR="00307E90" w:rsidRDefault="00CD66FF">
    <w:pPr>
      <w:pStyle w:val="Sidehoved"/>
    </w:pPr>
    <w:r>
      <w:rPr>
        <w:noProof/>
        <w:lang w:val="en-US" w:eastAsia="en-US"/>
      </w:rPr>
      <mc:AlternateContent>
        <mc:Choice Requires="wps">
          <w:drawing>
            <wp:anchor distT="0" distB="0" distL="114300" distR="114300" simplePos="0" relativeHeight="251675648" behindDoc="0" locked="0" layoutInCell="1" allowOverlap="1" wp14:anchorId="0EB610FF" wp14:editId="79B6B41D">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C076" w14:textId="77777777" w:rsidR="00CD66FF" w:rsidRPr="006803D7" w:rsidRDefault="00CD66FF" w:rsidP="00CD66FF">
                          <w:pPr>
                            <w:pStyle w:val="Template-Parentlogoname"/>
                            <w:rPr>
                              <w:vanish/>
                              <w:color w:val="003D73" w:themeColor="text2"/>
                            </w:rPr>
                          </w:pPr>
                          <w:bookmarkStart w:id="8" w:name="OFF_Logo3AComputed_2"/>
                          <w:bookmarkStart w:id="9" w:name="OFF_Logo3AComputed_2_HIF"/>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10FF" id="_x0000_s1036"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" filled="f" stroked="f">
              <v:textbox inset="0,0,0,0">
                <w:txbxContent>
                  <w:p w14:paraId="2EE8C076" w14:textId="77777777"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v:textbox>
              <w10:wrap anchorx="margin" anchory="margin"/>
            </v:shape>
          </w:pict>
        </mc:Fallback>
      </mc:AlternateContent>
    </w:r>
    <w:r w:rsidR="002F6A87">
      <w:rPr>
        <w:noProof/>
        <w:lang w:val="en-US" w:eastAsia="en-US"/>
      </w:rPr>
      <w:drawing>
        <wp:anchor distT="0" distB="0" distL="114300" distR="114300" simplePos="0" relativeHeight="251657216" behindDoc="1" locked="0" layoutInCell="1" allowOverlap="1" wp14:anchorId="7128C68D" wp14:editId="4455FF8A">
          <wp:simplePos x="0" y="0"/>
          <wp:positionH relativeFrom="page">
            <wp:posOffset>180340</wp:posOffset>
          </wp:positionH>
          <wp:positionV relativeFrom="page">
            <wp:posOffset>3600450</wp:posOffset>
          </wp:positionV>
          <wp:extent cx="356870" cy="3798570"/>
          <wp:effectExtent l="0" t="0" r="0" b="0"/>
          <wp:wrapNone/>
          <wp:docPr id="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E588" w14:textId="77777777" w:rsidR="002F51EF" w:rsidRDefault="00CD66FF" w:rsidP="002F51EF">
    <w:pPr>
      <w:pStyle w:val="Sidehoved"/>
    </w:pPr>
    <w:r>
      <w:rPr>
        <w:noProof/>
        <w:lang w:val="en-US" w:eastAsia="en-US"/>
      </w:rPr>
      <mc:AlternateContent>
        <mc:Choice Requires="wps">
          <w:drawing>
            <wp:anchor distT="0" distB="0" distL="114300" distR="114300" simplePos="0" relativeHeight="251669504" behindDoc="0" locked="0" layoutInCell="1" allowOverlap="1" wp14:anchorId="6DD3AFA1" wp14:editId="6D05B7A9">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2D15" w14:textId="77777777" w:rsidR="00CD66FF" w:rsidRDefault="00CD66FF" w:rsidP="00CD66FF">
                          <w:pPr>
                            <w:pStyle w:val="Template-Parentlogoname"/>
                            <w:rPr>
                              <w:color w:val="003D73" w:themeColor="text2"/>
                            </w:rPr>
                          </w:pPr>
                          <w:bookmarkStart w:id="12" w:name="OFF_Logo1AComputed"/>
                          <w:bookmarkStart w:id="13" w:name="OFF_Logo1AComputed_HIF"/>
                          <w:r>
                            <w:rPr>
                              <w:color w:val="003D73" w:themeColor="text2"/>
                            </w:rPr>
                            <w:t>Aarhus</w:t>
                          </w:r>
                          <w:r>
                            <w:rPr>
                              <w:color w:val="003D73" w:themeColor="text2"/>
                            </w:rPr>
                            <w:br/>
                            <w:t>University</w:t>
                          </w:r>
                          <w:bookmarkEnd w:id="12"/>
                        </w:p>
                        <w:p w14:paraId="3A83649B" w14:textId="77777777" w:rsidR="00CD66FF" w:rsidRPr="006803D7" w:rsidRDefault="00CD66FF" w:rsidP="00CD66FF">
                          <w:pPr>
                            <w:pStyle w:val="Template-Unitnamelogoname"/>
                            <w:rPr>
                              <w:color w:val="003D73" w:themeColor="text2"/>
                            </w:rPr>
                          </w:pPr>
                          <w:bookmarkStart w:id="14" w:name="OFF_Logo2AComputed"/>
                          <w:bookmarkStart w:id="15" w:name="OFF_Logo2AComputed_HIF"/>
                          <w:bookmarkEnd w:id="13"/>
                          <w:r>
                            <w:rPr>
                              <w:color w:val="003D73" w:themeColor="text2"/>
                            </w:rPr>
                            <w:t>Department of Physics</w:t>
                          </w:r>
                          <w:r>
                            <w:rPr>
                              <w:color w:val="003D73" w:themeColor="text2"/>
                            </w:rPr>
                            <w:br/>
                            <w:t>and Astronomy</w:t>
                          </w:r>
                          <w:bookmarkEnd w:id="14"/>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3AFA1" id="_x0000_t202" coordsize="21600,21600" o:spt="202" path="m,l,21600r21600,l21600,xe">
              <v:stroke joinstyle="miter"/>
              <v:path gradientshapeok="t" o:connecttype="rect"/>
            </v:shapetype>
            <v:shape id="_x0000_s1037"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" filled="f" stroked="f">
              <v:textbox inset="0,0,0,0">
                <w:txbxContent>
                  <w:p w14:paraId="66392D15" w14:textId="77777777" w:rsidR="00CD66FF" w:rsidRDefault="00CD66FF" w:rsidP="00CD66FF">
                    <w:pPr>
                      <w:pStyle w:val="Template-Parentlogoname"/>
                      <w:rPr>
                        <w:color w:val="003D73" w:themeColor="text2"/>
                      </w:rPr>
                    </w:pPr>
                    <w:bookmarkStart w:id="16" w:name="OFF_Logo1AComputed"/>
                    <w:bookmarkStart w:id="17" w:name="OFF_Logo1AComputed_HIF"/>
                    <w:r>
                      <w:rPr>
                        <w:color w:val="003D73" w:themeColor="text2"/>
                      </w:rPr>
                      <w:t>Aarhus</w:t>
                    </w:r>
                    <w:r>
                      <w:rPr>
                        <w:color w:val="003D73" w:themeColor="text2"/>
                      </w:rPr>
                      <w:br/>
                      <w:t>University</w:t>
                    </w:r>
                    <w:bookmarkEnd w:id="16"/>
                  </w:p>
                  <w:p w14:paraId="3A83649B" w14:textId="77777777" w:rsidR="00CD66FF" w:rsidRPr="006803D7" w:rsidRDefault="00CD66FF" w:rsidP="00CD66FF">
                    <w:pPr>
                      <w:pStyle w:val="Template-Unitnamelogoname"/>
                      <w:rPr>
                        <w:color w:val="003D73" w:themeColor="text2"/>
                      </w:rPr>
                    </w:pPr>
                    <w:bookmarkStart w:id="18" w:name="OFF_Logo2AComputed"/>
                    <w:bookmarkStart w:id="19" w:name="OFF_Logo2AComputed_HIF"/>
                    <w:bookmarkEnd w:id="17"/>
                    <w:r>
                      <w:rPr>
                        <w:color w:val="003D73" w:themeColor="text2"/>
                      </w:rPr>
                      <w:t>Department of Physics</w:t>
                    </w:r>
                    <w:r>
                      <w:rPr>
                        <w:color w:val="003D73" w:themeColor="text2"/>
                      </w:rPr>
                      <w:br/>
                      <w:t>and Astronomy</w:t>
                    </w:r>
                    <w:bookmarkEnd w:id="18"/>
                    <w:bookmarkEnd w:id="19"/>
                  </w:p>
                </w:txbxContent>
              </v:textbox>
              <w10:wrap anchorx="page" anchory="page"/>
            </v:shape>
          </w:pict>
        </mc:Fallback>
      </mc:AlternateContent>
    </w:r>
    <w:r w:rsidR="00DB44DA">
      <w:rPr>
        <w:noProof/>
        <w:lang w:val="en-US" w:eastAsia="en-US"/>
      </w:rPr>
      <mc:AlternateContent>
        <mc:Choice Requires="wpc">
          <w:drawing>
            <wp:anchor distT="0" distB="0" distL="114300" distR="114300" simplePos="0" relativeHeight="251679744" behindDoc="0" locked="0" layoutInCell="1" allowOverlap="1" wp14:anchorId="0F63B81F" wp14:editId="7F9B3C1F">
              <wp:simplePos x="0" y="0"/>
              <wp:positionH relativeFrom="page">
                <wp:posOffset>720090</wp:posOffset>
              </wp:positionH>
              <wp:positionV relativeFrom="page">
                <wp:posOffset>360045</wp:posOffset>
              </wp:positionV>
              <wp:extent cx="609600" cy="304800"/>
              <wp:effectExtent l="0" t="0" r="0" b="0"/>
              <wp:wrapNone/>
              <wp:docPr id="3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F1EDC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F3778E8" w14:textId="77777777" w:rsidR="00307E90" w:rsidRDefault="00CD66FF">
    <w:pPr>
      <w:pStyle w:val="Sidehoved"/>
    </w:pPr>
    <w:r>
      <w:rPr>
        <w:noProof/>
        <w:lang w:val="en-US" w:eastAsia="en-US"/>
      </w:rPr>
      <mc:AlternateContent>
        <mc:Choice Requires="wps">
          <w:drawing>
            <wp:anchor distT="0" distB="0" distL="114300" distR="114300" simplePos="0" relativeHeight="251671552" behindDoc="0" locked="0" layoutInCell="1" allowOverlap="1" wp14:anchorId="015E80AE" wp14:editId="217B39CD">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9D61" w14:textId="77777777" w:rsidR="00CD66FF" w:rsidRPr="006803D7" w:rsidRDefault="00CD66FF" w:rsidP="00CD66FF">
                          <w:pPr>
                            <w:pStyle w:val="Template-Parentlogoname"/>
                            <w:rPr>
                              <w:vanish/>
                              <w:color w:val="003D73" w:themeColor="text2"/>
                            </w:rPr>
                          </w:pPr>
                          <w:bookmarkStart w:id="20" w:name="OFF_Logo3AComputed"/>
                          <w:bookmarkStart w:id="21" w:name="OFF_Logo3AComputed_HIF"/>
                          <w:bookmarkEnd w:id="20"/>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80AE" id="_x0000_s1038"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" filled="f" stroked="f">
              <v:textbox inset="0,0,0,0">
                <w:txbxContent>
                  <w:p w14:paraId="615C9D61" w14:textId="77777777" w:rsidR="00CD66FF" w:rsidRPr="006803D7" w:rsidRDefault="00CD66FF" w:rsidP="00CD66FF">
                    <w:pPr>
                      <w:pStyle w:val="Template-Parentlogoname"/>
                      <w:rPr>
                        <w:vanish/>
                        <w:color w:val="003D73" w:themeColor="text2"/>
                      </w:rPr>
                    </w:pPr>
                    <w:bookmarkStart w:id="22" w:name="OFF_Logo3AComputed"/>
                    <w:bookmarkStart w:id="23" w:name="OFF_Logo3AComputed_HIF"/>
                    <w:bookmarkEnd w:id="22"/>
                    <w:bookmarkEnd w:id="23"/>
                  </w:p>
                </w:txbxContent>
              </v:textbox>
              <w10:wrap anchorx="margin" anchory="margin"/>
            </v:shape>
          </w:pict>
        </mc:Fallback>
      </mc:AlternateContent>
    </w:r>
    <w:r w:rsidR="002F6A87">
      <w:rPr>
        <w:noProof/>
        <w:lang w:val="en-US" w:eastAsia="en-US"/>
      </w:rPr>
      <w:drawing>
        <wp:anchor distT="0" distB="0" distL="114300" distR="114300" simplePos="0" relativeHeight="251655168" behindDoc="1" locked="0" layoutInCell="1" allowOverlap="1" wp14:anchorId="0F6535DC" wp14:editId="38CFE35F">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16" w15:restartNumberingAfterBreak="0">
    <w:nsid w:val="7393275E"/>
    <w:multiLevelType w:val="hybridMultilevel"/>
    <w:tmpl w:val="C354F236"/>
    <w:lvl w:ilvl="0" w:tplc="0406000B">
      <w:start w:val="1"/>
      <w:numFmt w:val="bullet"/>
      <w:lvlText w:val=""/>
      <w:lvlJc w:val="left"/>
      <w:pPr>
        <w:ind w:left="770" w:hanging="360"/>
      </w:pPr>
      <w:rPr>
        <w:rFonts w:ascii="Wingdings" w:hAnsi="Wingdings"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num w:numId="1" w16cid:durableId="817378477">
    <w:abstractNumId w:val="9"/>
  </w:num>
  <w:num w:numId="2" w16cid:durableId="1150706712">
    <w:abstractNumId w:val="13"/>
  </w:num>
  <w:num w:numId="3" w16cid:durableId="521624545">
    <w:abstractNumId w:val="8"/>
  </w:num>
  <w:num w:numId="4" w16cid:durableId="826899458">
    <w:abstractNumId w:val="12"/>
  </w:num>
  <w:num w:numId="5" w16cid:durableId="572352290">
    <w:abstractNumId w:val="10"/>
  </w:num>
  <w:num w:numId="6" w16cid:durableId="1110903498">
    <w:abstractNumId w:val="7"/>
  </w:num>
  <w:num w:numId="7" w16cid:durableId="1289706332">
    <w:abstractNumId w:val="6"/>
  </w:num>
  <w:num w:numId="8" w16cid:durableId="1258751739">
    <w:abstractNumId w:val="5"/>
  </w:num>
  <w:num w:numId="9" w16cid:durableId="1066490635">
    <w:abstractNumId w:val="4"/>
  </w:num>
  <w:num w:numId="10" w16cid:durableId="1708867457">
    <w:abstractNumId w:val="11"/>
  </w:num>
  <w:num w:numId="11" w16cid:durableId="1599830130">
    <w:abstractNumId w:val="3"/>
  </w:num>
  <w:num w:numId="12" w16cid:durableId="1580285407">
    <w:abstractNumId w:val="2"/>
  </w:num>
  <w:num w:numId="13" w16cid:durableId="1722753723">
    <w:abstractNumId w:val="1"/>
  </w:num>
  <w:num w:numId="14" w16cid:durableId="190461913">
    <w:abstractNumId w:val="0"/>
  </w:num>
  <w:num w:numId="15" w16cid:durableId="594636641">
    <w:abstractNumId w:val="14"/>
  </w:num>
  <w:num w:numId="16" w16cid:durableId="117261217">
    <w:abstractNumId w:val="15"/>
  </w:num>
  <w:num w:numId="17" w16cid:durableId="20090918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TrueTypeFonts/>
  <w:hideSpellingErrors/>
  <w:hideGrammaticalErrors/>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55CA1"/>
    <w:rsid w:val="00065902"/>
    <w:rsid w:val="00066FB5"/>
    <w:rsid w:val="0007609B"/>
    <w:rsid w:val="000827B1"/>
    <w:rsid w:val="00087773"/>
    <w:rsid w:val="00094D54"/>
    <w:rsid w:val="000A362D"/>
    <w:rsid w:val="000D1B50"/>
    <w:rsid w:val="000E5C1E"/>
    <w:rsid w:val="000F244E"/>
    <w:rsid w:val="00110051"/>
    <w:rsid w:val="0011283F"/>
    <w:rsid w:val="00112AE6"/>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4B0F"/>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00360"/>
    <w:rsid w:val="004049AC"/>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1F73"/>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0C6A"/>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9763A"/>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44BB"/>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7572A"/>
    <w:rsid w:val="00D80B98"/>
    <w:rsid w:val="00D87C08"/>
    <w:rsid w:val="00DA419E"/>
    <w:rsid w:val="00DA62D2"/>
    <w:rsid w:val="00DB44DA"/>
    <w:rsid w:val="00DC46F9"/>
    <w:rsid w:val="00DD17B6"/>
    <w:rsid w:val="00DD7125"/>
    <w:rsid w:val="00DE06BB"/>
    <w:rsid w:val="00DE181C"/>
    <w:rsid w:val="00DE3C16"/>
    <w:rsid w:val="00DE5DBB"/>
    <w:rsid w:val="00E0382F"/>
    <w:rsid w:val="00E20A3D"/>
    <w:rsid w:val="00E27F63"/>
    <w:rsid w:val="00E37157"/>
    <w:rsid w:val="00E620D0"/>
    <w:rsid w:val="00E65CA9"/>
    <w:rsid w:val="00E90B80"/>
    <w:rsid w:val="00E960F0"/>
    <w:rsid w:val="00EA6633"/>
    <w:rsid w:val="00EA73B1"/>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01C4FD"/>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customStyle="1" w:styleId="Default">
    <w:name w:val="Default"/>
    <w:rsid w:val="00055CA1"/>
    <w:pPr>
      <w:autoSpaceDE w:val="0"/>
      <w:autoSpaceDN w:val="0"/>
      <w:adjustRightInd w:val="0"/>
      <w:spacing w:line="240" w:lineRule="auto"/>
    </w:pPr>
    <w:rPr>
      <w:rFonts w:ascii="Cambria" w:hAnsi="Cambria" w:cs="Cambria"/>
      <w:color w:val="000000"/>
      <w:sz w:val="24"/>
      <w:szCs w:val="24"/>
    </w:rPr>
  </w:style>
  <w:style w:type="character" w:customStyle="1" w:styleId="A2">
    <w:name w:val="A2"/>
    <w:uiPriority w:val="99"/>
    <w:rsid w:val="00055CA1"/>
    <w:rPr>
      <w:rFonts w:cs="Cambria"/>
      <w:color w:val="1C1A13"/>
      <w:sz w:val="20"/>
      <w:szCs w:val="20"/>
    </w:rPr>
  </w:style>
  <w:style w:type="paragraph" w:styleId="Listeafsnit">
    <w:name w:val="List Paragraph"/>
    <w:basedOn w:val="Normal"/>
    <w:uiPriority w:val="99"/>
    <w:rsid w:val="00C744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D6B43-1B18-4728-9A6F-BFA86F65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536</Words>
  <Characters>2847</Characters>
  <Application>Microsoft Office Word</Application>
  <DocSecurity>4</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Jakob Dall Asmussen</dc:creator>
  <cp:lastModifiedBy>atu midt (vgatumidt | VG)</cp:lastModifiedBy>
  <cp:revision>2</cp:revision>
  <cp:lastPrinted>2008-10-22T12:54:00Z</cp:lastPrinted>
  <dcterms:created xsi:type="dcterms:W3CDTF">2022-09-29T11:55:00Z</dcterms:created>
  <dcterms:modified xsi:type="dcterms:W3CDTF">2022-09-29T11:55:00Z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5200</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637013680033057900</vt:lpwstr>
  </property>
</Properties>
</file>